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CEF868" w14:textId="6C609973" w:rsidR="00BF765D" w:rsidRDefault="004B2944" w:rsidP="009240D4">
      <w:pPr>
        <w:pStyle w:val="Heading1"/>
        <w:pBdr>
          <w:top w:val="dotted" w:sz="4" w:space="1" w:color="auto"/>
          <w:bottom w:val="dotted" w:sz="4" w:space="1" w:color="auto"/>
        </w:pBdr>
        <w:spacing w:before="60" w:after="40"/>
        <w:jc w:val="center"/>
        <w:rPr>
          <w:rFonts w:ascii="Tahoma" w:hAnsi="Tahoma" w:cs="Tahoma"/>
          <w:b w:val="0"/>
          <w:bCs w:val="0"/>
          <w:color w:val="99A285"/>
          <w:spacing w:val="34"/>
          <w:kern w:val="2"/>
          <w:szCs w:val="40"/>
        </w:rPr>
      </w:pPr>
      <w:r>
        <w:rPr>
          <w:rFonts w:ascii="Tahoma" w:hAnsi="Tahoma" w:cs="Tahoma"/>
          <w:b w:val="0"/>
          <w:bCs w:val="0"/>
          <w:color w:val="99A285"/>
          <w:spacing w:val="34"/>
          <w:kern w:val="2"/>
          <w:szCs w:val="40"/>
        </w:rPr>
        <w:t>Expression</w:t>
      </w:r>
      <w:r w:rsidR="004F77C3">
        <w:rPr>
          <w:rFonts w:ascii="Tahoma" w:hAnsi="Tahoma" w:cs="Tahoma"/>
          <w:b w:val="0"/>
          <w:bCs w:val="0"/>
          <w:color w:val="99A285"/>
          <w:spacing w:val="34"/>
          <w:kern w:val="2"/>
          <w:szCs w:val="40"/>
        </w:rPr>
        <w:t xml:space="preserve"> of interest </w:t>
      </w:r>
    </w:p>
    <w:p w14:paraId="2A7E2141" w14:textId="76F8046E" w:rsidR="005E6E54" w:rsidRDefault="00BF765D" w:rsidP="009240D4">
      <w:pPr>
        <w:pStyle w:val="Heading1"/>
        <w:pBdr>
          <w:top w:val="dotted" w:sz="4" w:space="1" w:color="auto"/>
          <w:bottom w:val="dotted" w:sz="4" w:space="1" w:color="auto"/>
        </w:pBdr>
        <w:spacing w:before="60" w:after="40"/>
        <w:jc w:val="center"/>
        <w:rPr>
          <w:rFonts w:ascii="Tahoma" w:hAnsi="Tahoma" w:cs="Tahoma"/>
          <w:color w:val="99A285"/>
          <w:spacing w:val="20"/>
          <w:kern w:val="2"/>
          <w:sz w:val="44"/>
          <w:szCs w:val="32"/>
          <w:lang w:eastAsia="en-US" w:bidi="ar-SA"/>
        </w:rPr>
      </w:pPr>
      <w:r>
        <w:rPr>
          <w:rFonts w:ascii="Tahoma" w:hAnsi="Tahoma" w:cs="Tahoma"/>
          <w:b w:val="0"/>
          <w:bCs w:val="0"/>
          <w:color w:val="99A285"/>
          <w:spacing w:val="34"/>
          <w:kern w:val="2"/>
          <w:szCs w:val="40"/>
        </w:rPr>
        <w:t>in</w:t>
      </w:r>
      <w:r w:rsidR="004F77C3">
        <w:rPr>
          <w:rFonts w:ascii="Tahoma" w:hAnsi="Tahoma" w:cs="Tahoma"/>
          <w:b w:val="0"/>
          <w:bCs w:val="0"/>
          <w:color w:val="99A285"/>
          <w:spacing w:val="34"/>
          <w:kern w:val="2"/>
          <w:szCs w:val="40"/>
        </w:rPr>
        <w:t xml:space="preserve"> </w:t>
      </w:r>
      <w:r w:rsidR="003C5C58">
        <w:rPr>
          <w:rFonts w:ascii="Tahoma" w:hAnsi="Tahoma" w:cs="Tahoma"/>
          <w:b w:val="0"/>
          <w:bCs w:val="0"/>
          <w:color w:val="99A285"/>
          <w:spacing w:val="34"/>
          <w:kern w:val="2"/>
          <w:szCs w:val="40"/>
        </w:rPr>
        <w:t>becom</w:t>
      </w:r>
      <w:r>
        <w:rPr>
          <w:rFonts w:ascii="Tahoma" w:hAnsi="Tahoma" w:cs="Tahoma"/>
          <w:b w:val="0"/>
          <w:bCs w:val="0"/>
          <w:color w:val="99A285"/>
          <w:spacing w:val="34"/>
          <w:kern w:val="2"/>
          <w:szCs w:val="40"/>
        </w:rPr>
        <w:t>ing</w:t>
      </w:r>
      <w:r w:rsidR="003C5C58">
        <w:rPr>
          <w:rFonts w:ascii="Tahoma" w:hAnsi="Tahoma" w:cs="Tahoma"/>
          <w:b w:val="0"/>
          <w:bCs w:val="0"/>
          <w:color w:val="99A285"/>
          <w:spacing w:val="34"/>
          <w:kern w:val="2"/>
          <w:szCs w:val="40"/>
        </w:rPr>
        <w:t xml:space="preserve"> a </w:t>
      </w:r>
      <w:r>
        <w:rPr>
          <w:rFonts w:ascii="Tahoma" w:hAnsi="Tahoma" w:cs="Tahoma"/>
          <w:b w:val="0"/>
          <w:bCs w:val="0"/>
          <w:color w:val="99A285"/>
          <w:spacing w:val="34"/>
          <w:kern w:val="2"/>
          <w:szCs w:val="40"/>
        </w:rPr>
        <w:t>P</w:t>
      </w:r>
      <w:r w:rsidR="003C5C58">
        <w:rPr>
          <w:rFonts w:ascii="Tahoma" w:hAnsi="Tahoma" w:cs="Tahoma"/>
          <w:b w:val="0"/>
          <w:bCs w:val="0"/>
          <w:color w:val="99A285"/>
          <w:spacing w:val="34"/>
          <w:kern w:val="2"/>
          <w:szCs w:val="40"/>
        </w:rPr>
        <w:t xml:space="preserve">arish </w:t>
      </w:r>
      <w:r>
        <w:rPr>
          <w:rFonts w:ascii="Tahoma" w:hAnsi="Tahoma" w:cs="Tahoma"/>
          <w:b w:val="0"/>
          <w:bCs w:val="0"/>
          <w:color w:val="99A285"/>
          <w:spacing w:val="34"/>
          <w:kern w:val="2"/>
          <w:szCs w:val="40"/>
        </w:rPr>
        <w:t>C</w:t>
      </w:r>
      <w:r w:rsidR="003C5C58">
        <w:rPr>
          <w:rFonts w:ascii="Tahoma" w:hAnsi="Tahoma" w:cs="Tahoma"/>
          <w:b w:val="0"/>
          <w:bCs w:val="0"/>
          <w:color w:val="99A285"/>
          <w:spacing w:val="34"/>
          <w:kern w:val="2"/>
          <w:szCs w:val="40"/>
        </w:rPr>
        <w:t>ouncillor</w:t>
      </w:r>
    </w:p>
    <w:p w14:paraId="43CE87F0" w14:textId="77777777" w:rsidR="005E6E54" w:rsidRDefault="005E6E54" w:rsidP="005E6E54">
      <w:pPr>
        <w:pStyle w:val="Heading9"/>
        <w:jc w:val="both"/>
        <w:rPr>
          <w:rFonts w:ascii="Arial Narrow" w:hAnsi="Arial Narrow" w:cs="Blackadder ITC"/>
          <w:i w:val="0"/>
          <w:color w:val="272727" w:themeColor="text1" w:themeTint="D8"/>
          <w:kern w:val="0"/>
          <w:sz w:val="4"/>
          <w:szCs w:val="4"/>
        </w:rPr>
      </w:pPr>
    </w:p>
    <w:p w14:paraId="6541ED68" w14:textId="77777777" w:rsidR="005E6E54" w:rsidRPr="009240D4" w:rsidRDefault="005E6E54" w:rsidP="005E6E54">
      <w:pPr>
        <w:pStyle w:val="ListParagraph"/>
        <w:ind w:left="567"/>
        <w:rPr>
          <w:rFonts w:ascii="Arial Narrow" w:hAnsi="Arial Narrow"/>
          <w:b/>
          <w:sz w:val="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28"/>
        <w:gridCol w:w="7553"/>
      </w:tblGrid>
      <w:tr w:rsidR="001D3A96" w14:paraId="206CCDA9" w14:textId="77777777" w:rsidTr="00BF765D">
        <w:trPr>
          <w:trHeight w:val="433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23AB0" w14:textId="500F4AE5" w:rsidR="001D3A96" w:rsidRDefault="003C5C58" w:rsidP="003C5C58">
            <w:pPr>
              <w:rPr>
                <w:rFonts w:ascii="Arial Narrow" w:hAnsi="Arial Narrow"/>
                <w:lang w:eastAsia="en-GB"/>
              </w:rPr>
            </w:pPr>
            <w:r>
              <w:rPr>
                <w:rFonts w:ascii="Arial Narrow" w:hAnsi="Arial Narrow"/>
                <w:lang w:eastAsia="en-GB"/>
              </w:rPr>
              <w:t>Your Name</w:t>
            </w:r>
          </w:p>
        </w:tc>
        <w:tc>
          <w:tcPr>
            <w:tcW w:w="7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51A3F" w14:textId="4A970132" w:rsidR="00E424A0" w:rsidRDefault="00E424A0" w:rsidP="00BF765D">
            <w:pPr>
              <w:rPr>
                <w:rFonts w:ascii="Arial Narrow" w:hAnsi="Arial Narrow"/>
                <w:lang w:eastAsia="en-GB"/>
              </w:rPr>
            </w:pPr>
          </w:p>
        </w:tc>
      </w:tr>
    </w:tbl>
    <w:p w14:paraId="45F44D56" w14:textId="6DEF8354" w:rsidR="001D3A96" w:rsidRPr="004F77C3" w:rsidRDefault="001D3A96" w:rsidP="001D3A96">
      <w:pPr>
        <w:pStyle w:val="ListParagraph"/>
        <w:suppressAutoHyphens w:val="0"/>
        <w:spacing w:line="240" w:lineRule="auto"/>
        <w:ind w:left="567"/>
        <w:rPr>
          <w:rFonts w:ascii="Arial Narrow" w:hAnsi="Arial Narrow"/>
          <w:b/>
          <w:sz w:val="36"/>
        </w:rPr>
      </w:pPr>
    </w:p>
    <w:p w14:paraId="1F7754DF" w14:textId="3A7ECCF5" w:rsidR="001D3A96" w:rsidRDefault="004F77C3" w:rsidP="001D3A96">
      <w:pPr>
        <w:pStyle w:val="ListParagraph"/>
        <w:numPr>
          <w:ilvl w:val="0"/>
          <w:numId w:val="21"/>
        </w:numPr>
        <w:suppressAutoHyphens w:val="0"/>
        <w:spacing w:line="240" w:lineRule="auto"/>
        <w:rPr>
          <w:rFonts w:ascii="Arial Narrow" w:hAnsi="Arial Narrow"/>
          <w:b/>
          <w:lang w:eastAsia="en-US"/>
        </w:rPr>
      </w:pPr>
      <w:r>
        <w:rPr>
          <w:rFonts w:ascii="Arial Narrow" w:hAnsi="Arial Narrow"/>
          <w:b/>
        </w:rPr>
        <w:t>STATEMENT OF INTEREST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1"/>
      </w:tblGrid>
      <w:tr w:rsidR="007C3250" w:rsidRPr="007C3250" w14:paraId="392B7195" w14:textId="77777777" w:rsidTr="00E424A0">
        <w:trPr>
          <w:trHeight w:val="9892"/>
        </w:trPr>
        <w:tc>
          <w:tcPr>
            <w:tcW w:w="9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A420D" w14:textId="755E8884" w:rsidR="003C5C58" w:rsidRPr="007C3250" w:rsidRDefault="003C5C58" w:rsidP="003C5C58">
            <w:pPr>
              <w:suppressAutoHyphens w:val="0"/>
              <w:spacing w:line="240" w:lineRule="auto"/>
              <w:rPr>
                <w:rFonts w:ascii="Arial Narrow" w:hAnsi="Arial Narrow" w:cs="Arial"/>
                <w:color w:val="0D0D0D" w:themeColor="text1" w:themeTint="F2"/>
                <w:kern w:val="0"/>
                <w:lang w:val="en-US" w:eastAsia="en-US" w:bidi="ar-SA"/>
              </w:rPr>
            </w:pPr>
            <w:r w:rsidRPr="003C5C58">
              <w:rPr>
                <w:rFonts w:ascii="Arial Narrow" w:hAnsi="Arial Narrow" w:cs="Arial"/>
                <w:color w:val="0D0D0D" w:themeColor="text1" w:themeTint="F2"/>
                <w:kern w:val="0"/>
                <w:lang w:val="en-US" w:eastAsia="en-US" w:bidi="ar-SA"/>
              </w:rPr>
              <w:t xml:space="preserve">Please provide </w:t>
            </w:r>
            <w:r w:rsidR="004F77C3" w:rsidRPr="007C3250">
              <w:rPr>
                <w:rFonts w:ascii="Arial Narrow" w:hAnsi="Arial Narrow" w:cs="Arial"/>
                <w:color w:val="0D0D0D" w:themeColor="text1" w:themeTint="F2"/>
                <w:kern w:val="0"/>
                <w:lang w:val="en-US" w:eastAsia="en-US" w:bidi="ar-SA"/>
              </w:rPr>
              <w:t>a</w:t>
            </w:r>
            <w:r w:rsidRPr="003C5C58">
              <w:rPr>
                <w:rFonts w:ascii="Arial Narrow" w:hAnsi="Arial Narrow" w:cs="Arial"/>
                <w:color w:val="0D0D0D" w:themeColor="text1" w:themeTint="F2"/>
                <w:kern w:val="0"/>
                <w:lang w:val="en-US" w:eastAsia="en-US" w:bidi="ar-SA"/>
              </w:rPr>
              <w:t xml:space="preserve"> brief </w:t>
            </w:r>
            <w:r w:rsidR="004F77C3" w:rsidRPr="007C3250">
              <w:rPr>
                <w:rFonts w:ascii="Arial Narrow" w:hAnsi="Arial Narrow" w:cs="Arial"/>
                <w:color w:val="0D0D0D" w:themeColor="text1" w:themeTint="F2"/>
                <w:kern w:val="0"/>
                <w:lang w:val="en-US" w:eastAsia="en-US" w:bidi="ar-SA"/>
              </w:rPr>
              <w:t>statement</w:t>
            </w:r>
            <w:r w:rsidRPr="003C5C58">
              <w:rPr>
                <w:rFonts w:ascii="Arial Narrow" w:hAnsi="Arial Narrow" w:cs="Arial"/>
                <w:color w:val="0D0D0D" w:themeColor="text1" w:themeTint="F2"/>
                <w:kern w:val="0"/>
                <w:lang w:val="en-US" w:eastAsia="en-US" w:bidi="ar-SA"/>
              </w:rPr>
              <w:t xml:space="preserve"> as to why you wish to become a Parish </w:t>
            </w:r>
            <w:proofErr w:type="spellStart"/>
            <w:r w:rsidRPr="003C5C58">
              <w:rPr>
                <w:rFonts w:ascii="Arial Narrow" w:hAnsi="Arial Narrow" w:cs="Arial"/>
                <w:color w:val="0D0D0D" w:themeColor="text1" w:themeTint="F2"/>
                <w:kern w:val="0"/>
                <w:lang w:val="en-US" w:eastAsia="en-US" w:bidi="ar-SA"/>
              </w:rPr>
              <w:t>Councillor</w:t>
            </w:r>
            <w:proofErr w:type="spellEnd"/>
            <w:r w:rsidRPr="003C5C58">
              <w:rPr>
                <w:rFonts w:ascii="Arial Narrow" w:hAnsi="Arial Narrow" w:cs="Arial"/>
                <w:color w:val="0D0D0D" w:themeColor="text1" w:themeTint="F2"/>
                <w:kern w:val="0"/>
                <w:lang w:val="en-US" w:eastAsia="en-US" w:bidi="ar-SA"/>
              </w:rPr>
              <w:t xml:space="preserve">. </w:t>
            </w:r>
          </w:p>
          <w:p w14:paraId="36C54C43" w14:textId="5BB5AC3B" w:rsidR="003C5C58" w:rsidRPr="003C5C58" w:rsidRDefault="003C5C58" w:rsidP="003C5C58">
            <w:pPr>
              <w:suppressAutoHyphens w:val="0"/>
              <w:spacing w:line="240" w:lineRule="auto"/>
              <w:rPr>
                <w:rFonts w:ascii="Arial Narrow" w:hAnsi="Arial Narrow" w:cs="Arial"/>
                <w:color w:val="0D0D0D" w:themeColor="text1" w:themeTint="F2"/>
                <w:kern w:val="0"/>
                <w:sz w:val="20"/>
                <w:lang w:val="en-US" w:eastAsia="en-US" w:bidi="ar-SA"/>
              </w:rPr>
            </w:pPr>
            <w:r w:rsidRPr="007C3250">
              <w:rPr>
                <w:rFonts w:ascii="Arial Narrow" w:hAnsi="Arial Narrow" w:cs="Arial"/>
                <w:color w:val="0D0D0D" w:themeColor="text1" w:themeTint="F2"/>
                <w:kern w:val="0"/>
                <w:sz w:val="20"/>
                <w:lang w:val="en-US" w:eastAsia="en-US" w:bidi="ar-SA"/>
              </w:rPr>
              <w:t>This could include the</w:t>
            </w:r>
            <w:r w:rsidRPr="003C5C58">
              <w:rPr>
                <w:rFonts w:ascii="Arial Narrow" w:hAnsi="Arial Narrow" w:cs="Arial"/>
                <w:color w:val="0D0D0D" w:themeColor="text1" w:themeTint="F2"/>
                <w:kern w:val="0"/>
                <w:sz w:val="20"/>
                <w:lang w:val="en-US" w:eastAsia="en-US" w:bidi="ar-SA"/>
              </w:rPr>
              <w:t xml:space="preserve"> skills </w:t>
            </w:r>
            <w:r w:rsidR="004F77C3" w:rsidRPr="007C3250">
              <w:rPr>
                <w:rFonts w:ascii="Arial Narrow" w:hAnsi="Arial Narrow" w:cs="Arial"/>
                <w:color w:val="0D0D0D" w:themeColor="text1" w:themeTint="F2"/>
                <w:kern w:val="0"/>
                <w:sz w:val="20"/>
                <w:lang w:val="en-US" w:eastAsia="en-US" w:bidi="ar-SA"/>
              </w:rPr>
              <w:t>/</w:t>
            </w:r>
            <w:r w:rsidRPr="003C5C58">
              <w:rPr>
                <w:rFonts w:ascii="Arial Narrow" w:hAnsi="Arial Narrow" w:cs="Arial"/>
                <w:color w:val="0D0D0D" w:themeColor="text1" w:themeTint="F2"/>
                <w:kern w:val="0"/>
                <w:sz w:val="20"/>
                <w:lang w:val="en-US" w:eastAsia="en-US" w:bidi="ar-SA"/>
              </w:rPr>
              <w:t xml:space="preserve"> experience you </w:t>
            </w:r>
            <w:r w:rsidR="004F77C3" w:rsidRPr="007C3250">
              <w:rPr>
                <w:rFonts w:ascii="Arial Narrow" w:hAnsi="Arial Narrow" w:cs="Arial"/>
                <w:color w:val="0D0D0D" w:themeColor="text1" w:themeTint="F2"/>
                <w:kern w:val="0"/>
                <w:sz w:val="20"/>
                <w:lang w:val="en-US" w:eastAsia="en-US" w:bidi="ar-SA"/>
              </w:rPr>
              <w:t>c</w:t>
            </w:r>
            <w:r w:rsidRPr="003C5C58">
              <w:rPr>
                <w:rFonts w:ascii="Arial Narrow" w:hAnsi="Arial Narrow" w:cs="Arial"/>
                <w:color w:val="0D0D0D" w:themeColor="text1" w:themeTint="F2"/>
                <w:kern w:val="0"/>
                <w:sz w:val="20"/>
                <w:lang w:val="en-US" w:eastAsia="en-US" w:bidi="ar-SA"/>
              </w:rPr>
              <w:t xml:space="preserve">ould </w:t>
            </w:r>
            <w:r w:rsidR="004F77C3" w:rsidRPr="007C3250">
              <w:rPr>
                <w:rFonts w:ascii="Arial Narrow" w:hAnsi="Arial Narrow" w:cs="Arial"/>
                <w:color w:val="0D0D0D" w:themeColor="text1" w:themeTint="F2"/>
                <w:kern w:val="0"/>
                <w:sz w:val="20"/>
                <w:lang w:val="en-US" w:eastAsia="en-US" w:bidi="ar-SA"/>
              </w:rPr>
              <w:t xml:space="preserve">bring to the Parish Council and </w:t>
            </w:r>
            <w:r w:rsidR="00014DC1">
              <w:rPr>
                <w:rFonts w:ascii="Arial Narrow" w:hAnsi="Arial Narrow" w:cs="Arial"/>
                <w:color w:val="0D0D0D" w:themeColor="text1" w:themeTint="F2"/>
                <w:kern w:val="0"/>
                <w:sz w:val="20"/>
                <w:lang w:val="en-US" w:eastAsia="en-US" w:bidi="ar-SA"/>
              </w:rPr>
              <w:t xml:space="preserve">our work on the parish plan and </w:t>
            </w:r>
            <w:bookmarkStart w:id="0" w:name="_GoBack"/>
            <w:bookmarkEnd w:id="0"/>
            <w:r w:rsidR="004F77C3" w:rsidRPr="007C3250">
              <w:rPr>
                <w:rFonts w:ascii="Arial Narrow" w:hAnsi="Arial Narrow" w:cs="Arial"/>
                <w:color w:val="0D0D0D" w:themeColor="text1" w:themeTint="F2"/>
                <w:kern w:val="0"/>
                <w:sz w:val="20"/>
                <w:lang w:val="en-US" w:eastAsia="en-US" w:bidi="ar-SA"/>
              </w:rPr>
              <w:t>your interest / involvement in village life</w:t>
            </w:r>
          </w:p>
          <w:p w14:paraId="0E018BB4" w14:textId="159C8193" w:rsidR="001D3A96" w:rsidRPr="007C3250" w:rsidRDefault="001D3A96" w:rsidP="002040B2">
            <w:pPr>
              <w:rPr>
                <w:rFonts w:ascii="Arial Narrow" w:hAnsi="Arial Narrow" w:cs="Arial"/>
                <w:color w:val="0D0D0D" w:themeColor="text1" w:themeTint="F2"/>
                <w:kern w:val="0"/>
                <w:lang w:val="en-US" w:eastAsia="en-US" w:bidi="ar-SA"/>
              </w:rPr>
            </w:pPr>
          </w:p>
          <w:p w14:paraId="3023AA29" w14:textId="77777777" w:rsidR="003C5C58" w:rsidRPr="007C3250" w:rsidRDefault="003C5C58" w:rsidP="002040B2">
            <w:pPr>
              <w:rPr>
                <w:rFonts w:ascii="Arial Narrow" w:hAnsi="Arial Narrow"/>
                <w:color w:val="0D0D0D" w:themeColor="text1" w:themeTint="F2"/>
                <w:lang w:eastAsia="en-GB"/>
              </w:rPr>
            </w:pPr>
          </w:p>
          <w:p w14:paraId="6C59348E" w14:textId="77777777" w:rsidR="001D3A96" w:rsidRPr="007C3250" w:rsidRDefault="001D3A96" w:rsidP="002040B2">
            <w:pPr>
              <w:rPr>
                <w:rFonts w:ascii="Arial Narrow" w:hAnsi="Arial Narrow"/>
                <w:color w:val="0D0D0D" w:themeColor="text1" w:themeTint="F2"/>
                <w:lang w:eastAsia="en-GB"/>
              </w:rPr>
            </w:pPr>
          </w:p>
          <w:p w14:paraId="35422652" w14:textId="77777777" w:rsidR="001D3A96" w:rsidRPr="007C3250" w:rsidRDefault="001D3A96" w:rsidP="002040B2">
            <w:pPr>
              <w:rPr>
                <w:rFonts w:ascii="Arial Narrow" w:hAnsi="Arial Narrow"/>
                <w:color w:val="0D0D0D" w:themeColor="text1" w:themeTint="F2"/>
                <w:lang w:eastAsia="en-GB"/>
              </w:rPr>
            </w:pPr>
          </w:p>
          <w:p w14:paraId="45C4DFA5" w14:textId="77777777" w:rsidR="001D3A96" w:rsidRPr="007C3250" w:rsidRDefault="001D3A96" w:rsidP="002040B2">
            <w:pPr>
              <w:rPr>
                <w:rFonts w:ascii="Arial Narrow" w:hAnsi="Arial Narrow"/>
                <w:color w:val="0D0D0D" w:themeColor="text1" w:themeTint="F2"/>
                <w:lang w:eastAsia="en-GB"/>
              </w:rPr>
            </w:pPr>
          </w:p>
          <w:p w14:paraId="2CC49E33" w14:textId="77777777" w:rsidR="001D3A96" w:rsidRPr="007C3250" w:rsidRDefault="001D3A96" w:rsidP="002040B2">
            <w:pPr>
              <w:rPr>
                <w:rFonts w:ascii="Arial Narrow" w:hAnsi="Arial Narrow"/>
                <w:color w:val="0D0D0D" w:themeColor="text1" w:themeTint="F2"/>
                <w:lang w:eastAsia="en-GB"/>
              </w:rPr>
            </w:pPr>
          </w:p>
          <w:p w14:paraId="0DF5DB87" w14:textId="77777777" w:rsidR="001D3A96" w:rsidRPr="007C3250" w:rsidRDefault="001D3A96" w:rsidP="002040B2">
            <w:pPr>
              <w:rPr>
                <w:rFonts w:ascii="Arial Narrow" w:hAnsi="Arial Narrow"/>
                <w:color w:val="0D0D0D" w:themeColor="text1" w:themeTint="F2"/>
                <w:lang w:eastAsia="en-GB"/>
              </w:rPr>
            </w:pPr>
          </w:p>
          <w:p w14:paraId="04A9378C" w14:textId="77777777" w:rsidR="003C5C58" w:rsidRPr="007C3250" w:rsidRDefault="003C5C58" w:rsidP="002040B2">
            <w:pPr>
              <w:rPr>
                <w:rFonts w:ascii="Arial Narrow" w:hAnsi="Arial Narrow"/>
                <w:color w:val="0D0D0D" w:themeColor="text1" w:themeTint="F2"/>
                <w:lang w:eastAsia="en-GB"/>
              </w:rPr>
            </w:pPr>
          </w:p>
          <w:p w14:paraId="14EEE1EF" w14:textId="77777777" w:rsidR="003C5C58" w:rsidRPr="007C3250" w:rsidRDefault="003C5C58" w:rsidP="002040B2">
            <w:pPr>
              <w:rPr>
                <w:rFonts w:ascii="Arial Narrow" w:hAnsi="Arial Narrow"/>
                <w:color w:val="0D0D0D" w:themeColor="text1" w:themeTint="F2"/>
                <w:lang w:eastAsia="en-GB"/>
              </w:rPr>
            </w:pPr>
          </w:p>
          <w:p w14:paraId="5DB64DB5" w14:textId="77777777" w:rsidR="003C5C58" w:rsidRPr="007C3250" w:rsidRDefault="003C5C58" w:rsidP="002040B2">
            <w:pPr>
              <w:rPr>
                <w:rFonts w:ascii="Arial Narrow" w:hAnsi="Arial Narrow"/>
                <w:color w:val="0D0D0D" w:themeColor="text1" w:themeTint="F2"/>
                <w:lang w:eastAsia="en-GB"/>
              </w:rPr>
            </w:pPr>
          </w:p>
          <w:p w14:paraId="2BF38B15" w14:textId="2B5E5A2E" w:rsidR="003C5C58" w:rsidRPr="007C3250" w:rsidRDefault="003C5C58" w:rsidP="002040B2">
            <w:pPr>
              <w:rPr>
                <w:rFonts w:ascii="Arial Narrow" w:hAnsi="Arial Narrow"/>
                <w:color w:val="0D0D0D" w:themeColor="text1" w:themeTint="F2"/>
                <w:lang w:eastAsia="en-GB"/>
              </w:rPr>
            </w:pPr>
          </w:p>
        </w:tc>
      </w:tr>
    </w:tbl>
    <w:p w14:paraId="0A870089" w14:textId="3EF66A8D" w:rsidR="004F77C3" w:rsidRPr="007C3250" w:rsidRDefault="007C3250" w:rsidP="007C3250">
      <w:pPr>
        <w:suppressAutoHyphens w:val="0"/>
        <w:spacing w:line="240" w:lineRule="auto"/>
        <w:jc w:val="right"/>
        <w:rPr>
          <w:rFonts w:ascii="Arial Narrow" w:hAnsi="Arial Narrow"/>
          <w:i/>
          <w:color w:val="0D0D0D" w:themeColor="text1" w:themeTint="F2"/>
        </w:rPr>
      </w:pPr>
      <w:r w:rsidRPr="007C3250">
        <w:rPr>
          <w:rFonts w:ascii="Arial Narrow" w:hAnsi="Arial Narrow"/>
          <w:i/>
          <w:color w:val="0D0D0D" w:themeColor="text1" w:themeTint="F2"/>
          <w:sz w:val="16"/>
        </w:rPr>
        <w:t>Max one side of A4</w:t>
      </w:r>
      <w:r w:rsidR="004F77C3" w:rsidRPr="007C3250">
        <w:rPr>
          <w:rFonts w:ascii="Arial Narrow" w:hAnsi="Arial Narrow"/>
          <w:i/>
          <w:color w:val="0D0D0D" w:themeColor="text1" w:themeTint="F2"/>
        </w:rPr>
        <w:br w:type="page"/>
      </w:r>
    </w:p>
    <w:p w14:paraId="2D3DAC36" w14:textId="61585DFB" w:rsidR="005E6E54" w:rsidRDefault="001D3A96" w:rsidP="005E6E54">
      <w:pPr>
        <w:pStyle w:val="ListParagraph"/>
        <w:numPr>
          <w:ilvl w:val="0"/>
          <w:numId w:val="21"/>
        </w:numPr>
        <w:suppressAutoHyphens w:val="0"/>
        <w:spacing w:line="240" w:lineRule="auto"/>
        <w:rPr>
          <w:rFonts w:ascii="Arial Narrow" w:hAnsi="Arial Narrow"/>
          <w:b/>
        </w:rPr>
      </w:pPr>
      <w:r>
        <w:rPr>
          <w:rFonts w:ascii="Arial Narrow" w:hAnsi="Arial Narrow"/>
          <w:b/>
        </w:rPr>
        <w:lastRenderedPageBreak/>
        <w:t>CONTACT</w:t>
      </w:r>
      <w:r w:rsidR="005E6E54">
        <w:rPr>
          <w:rFonts w:ascii="Arial Narrow" w:hAnsi="Arial Narrow"/>
          <w:b/>
        </w:rPr>
        <w:t xml:space="preserve"> INFORMATION: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32"/>
        <w:gridCol w:w="4649"/>
      </w:tblGrid>
      <w:tr w:rsidR="005E6E54" w14:paraId="041E53B7" w14:textId="77777777" w:rsidTr="00071F0F">
        <w:trPr>
          <w:trHeight w:val="1648"/>
        </w:trPr>
        <w:tc>
          <w:tcPr>
            <w:tcW w:w="4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B38B7" w14:textId="77777777" w:rsidR="005E6E54" w:rsidRDefault="005E6E54">
            <w:pPr>
              <w:rPr>
                <w:rFonts w:ascii="Arial Narrow" w:hAnsi="Arial Narrow"/>
                <w:lang w:eastAsia="en-GB"/>
              </w:rPr>
            </w:pPr>
            <w:r>
              <w:rPr>
                <w:rFonts w:ascii="Arial Narrow" w:hAnsi="Arial Narrow"/>
                <w:lang w:eastAsia="en-GB"/>
              </w:rPr>
              <w:t xml:space="preserve">Address: </w:t>
            </w:r>
          </w:p>
          <w:p w14:paraId="123B62E8" w14:textId="77777777" w:rsidR="005E6E54" w:rsidRDefault="005E6E54">
            <w:pPr>
              <w:rPr>
                <w:rFonts w:ascii="Arial Narrow" w:hAnsi="Arial Narrow"/>
                <w:lang w:eastAsia="en-GB"/>
              </w:rPr>
            </w:pPr>
          </w:p>
          <w:p w14:paraId="4B966D76" w14:textId="0A775517" w:rsidR="005E6E54" w:rsidRDefault="005E6E54">
            <w:pPr>
              <w:rPr>
                <w:rFonts w:ascii="Arial Narrow" w:hAnsi="Arial Narrow"/>
                <w:lang w:eastAsia="en-GB"/>
              </w:rPr>
            </w:pP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22E8E" w14:textId="77777777" w:rsidR="005E6E54" w:rsidRDefault="005E6E54">
            <w:pPr>
              <w:rPr>
                <w:rFonts w:ascii="Arial Narrow" w:hAnsi="Arial Narrow"/>
                <w:lang w:eastAsia="en-GB"/>
              </w:rPr>
            </w:pPr>
            <w:r>
              <w:rPr>
                <w:rFonts w:ascii="Arial Narrow" w:hAnsi="Arial Narrow"/>
                <w:lang w:eastAsia="en-GB"/>
              </w:rPr>
              <w:t>Telephone Number:</w:t>
            </w:r>
          </w:p>
          <w:p w14:paraId="39F0E849" w14:textId="77777777" w:rsidR="005E6E54" w:rsidRDefault="005E6E54">
            <w:pPr>
              <w:rPr>
                <w:rFonts w:ascii="Arial Narrow" w:hAnsi="Arial Narrow"/>
                <w:lang w:eastAsia="en-GB"/>
              </w:rPr>
            </w:pPr>
          </w:p>
          <w:p w14:paraId="6A0C052B" w14:textId="77777777" w:rsidR="005E6E54" w:rsidRDefault="005E6E54">
            <w:pPr>
              <w:rPr>
                <w:rFonts w:ascii="Arial Narrow" w:hAnsi="Arial Narrow"/>
                <w:lang w:eastAsia="en-GB"/>
              </w:rPr>
            </w:pPr>
            <w:r>
              <w:rPr>
                <w:rFonts w:ascii="Arial Narrow" w:hAnsi="Arial Narrow"/>
                <w:lang w:eastAsia="en-GB"/>
              </w:rPr>
              <w:t xml:space="preserve">Mobile: </w:t>
            </w:r>
          </w:p>
          <w:p w14:paraId="6A2F3BDA" w14:textId="77777777" w:rsidR="005E6E54" w:rsidRDefault="005E6E54">
            <w:pPr>
              <w:rPr>
                <w:rFonts w:ascii="Arial Narrow" w:hAnsi="Arial Narrow"/>
                <w:lang w:eastAsia="en-GB"/>
              </w:rPr>
            </w:pPr>
          </w:p>
          <w:p w14:paraId="3118165A" w14:textId="77777777" w:rsidR="005E6E54" w:rsidRDefault="005E6E54">
            <w:pPr>
              <w:rPr>
                <w:rFonts w:ascii="Arial Narrow" w:hAnsi="Arial Narrow"/>
                <w:lang w:eastAsia="en-GB"/>
              </w:rPr>
            </w:pPr>
            <w:r>
              <w:rPr>
                <w:rFonts w:ascii="Arial Narrow" w:hAnsi="Arial Narrow"/>
                <w:lang w:eastAsia="en-GB"/>
              </w:rPr>
              <w:t xml:space="preserve">E-mail address: </w:t>
            </w:r>
          </w:p>
        </w:tc>
      </w:tr>
    </w:tbl>
    <w:p w14:paraId="3359DE75" w14:textId="19B80679" w:rsidR="0063375A" w:rsidRDefault="0063375A" w:rsidP="0063375A">
      <w:pPr>
        <w:pStyle w:val="ListParagraph"/>
        <w:suppressAutoHyphens w:val="0"/>
        <w:spacing w:line="240" w:lineRule="auto"/>
        <w:ind w:left="567"/>
        <w:rPr>
          <w:rFonts w:ascii="Arial Narrow" w:hAnsi="Arial Narrow"/>
          <w:b/>
          <w:lang w:eastAsia="en-US"/>
        </w:rPr>
      </w:pPr>
    </w:p>
    <w:p w14:paraId="43DD0CE0" w14:textId="77777777" w:rsidR="0063375A" w:rsidRDefault="0063375A" w:rsidP="0063375A">
      <w:pPr>
        <w:pStyle w:val="ListParagraph"/>
        <w:suppressAutoHyphens w:val="0"/>
        <w:spacing w:line="240" w:lineRule="auto"/>
        <w:ind w:left="567"/>
        <w:rPr>
          <w:rFonts w:ascii="Arial Narrow" w:hAnsi="Arial Narrow"/>
          <w:b/>
          <w:lang w:eastAsia="en-US"/>
        </w:rPr>
      </w:pPr>
    </w:p>
    <w:p w14:paraId="4763FAD1" w14:textId="1152DFA1" w:rsidR="0063375A" w:rsidRPr="00A55A51" w:rsidRDefault="0063375A" w:rsidP="0063375A">
      <w:pPr>
        <w:pStyle w:val="ListParagraph"/>
        <w:numPr>
          <w:ilvl w:val="0"/>
          <w:numId w:val="21"/>
        </w:numPr>
        <w:suppressAutoHyphens w:val="0"/>
        <w:spacing w:line="240" w:lineRule="auto"/>
        <w:rPr>
          <w:rFonts w:ascii="Arial Narrow" w:hAnsi="Arial Narrow"/>
          <w:b/>
          <w:lang w:eastAsia="en-US"/>
        </w:rPr>
      </w:pPr>
      <w:r w:rsidRPr="00A55A51">
        <w:rPr>
          <w:rFonts w:ascii="Arial Narrow" w:hAnsi="Arial Narrow"/>
          <w:b/>
        </w:rPr>
        <w:t>DECLARATION OF INTERESTS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1"/>
      </w:tblGrid>
      <w:tr w:rsidR="0063375A" w:rsidRPr="00A55A51" w14:paraId="16A03C23" w14:textId="77777777" w:rsidTr="00674A2F">
        <w:trPr>
          <w:trHeight w:val="1729"/>
        </w:trPr>
        <w:tc>
          <w:tcPr>
            <w:tcW w:w="9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9F05A" w14:textId="465E0DB8" w:rsidR="0063375A" w:rsidRPr="00A55A51" w:rsidRDefault="0063375A" w:rsidP="00A66AB9">
            <w:pPr>
              <w:rPr>
                <w:rFonts w:ascii="Arial Narrow" w:hAnsi="Arial Narrow"/>
                <w:lang w:eastAsia="en-GB"/>
              </w:rPr>
            </w:pPr>
            <w:r w:rsidRPr="00A55A51">
              <w:rPr>
                <w:rFonts w:ascii="Arial Narrow" w:hAnsi="Arial Narrow"/>
                <w:lang w:eastAsia="en-GB"/>
              </w:rPr>
              <w:t xml:space="preserve">Please give details of any relationship to any </w:t>
            </w:r>
            <w:r w:rsidR="00071F0F">
              <w:rPr>
                <w:rFonts w:ascii="Arial Narrow" w:hAnsi="Arial Narrow"/>
                <w:lang w:eastAsia="en-GB"/>
              </w:rPr>
              <w:t>Councillor</w:t>
            </w:r>
            <w:r w:rsidRPr="00A55A51">
              <w:rPr>
                <w:rFonts w:ascii="Arial Narrow" w:hAnsi="Arial Narrow"/>
                <w:lang w:eastAsia="en-GB"/>
              </w:rPr>
              <w:t xml:space="preserve"> </w:t>
            </w:r>
            <w:r w:rsidR="00BF765D">
              <w:rPr>
                <w:rFonts w:ascii="Arial Narrow" w:hAnsi="Arial Narrow"/>
                <w:lang w:eastAsia="en-GB"/>
              </w:rPr>
              <w:t xml:space="preserve">or senior employee </w:t>
            </w:r>
            <w:r w:rsidRPr="00A55A51">
              <w:rPr>
                <w:rFonts w:ascii="Arial Narrow" w:hAnsi="Arial Narrow"/>
                <w:lang w:eastAsia="en-GB"/>
              </w:rPr>
              <w:t xml:space="preserve">of the Parish Council </w:t>
            </w:r>
            <w:r w:rsidR="00BF765D">
              <w:rPr>
                <w:rFonts w:ascii="Arial Narrow" w:hAnsi="Arial Narrow"/>
                <w:lang w:eastAsia="en-GB"/>
              </w:rPr>
              <w:t>(</w:t>
            </w:r>
            <w:proofErr w:type="spellStart"/>
            <w:r w:rsidR="00BF765D">
              <w:rPr>
                <w:rFonts w:ascii="Arial Narrow" w:hAnsi="Arial Narrow"/>
                <w:lang w:eastAsia="en-GB"/>
              </w:rPr>
              <w:t>eg</w:t>
            </w:r>
            <w:proofErr w:type="spellEnd"/>
            <w:r w:rsidR="00BF765D">
              <w:rPr>
                <w:rFonts w:ascii="Arial Narrow" w:hAnsi="Arial Narrow"/>
                <w:lang w:eastAsia="en-GB"/>
              </w:rPr>
              <w:t xml:space="preserve"> family, employer / employee etc) </w:t>
            </w:r>
            <w:r w:rsidRPr="00286034">
              <w:rPr>
                <w:rFonts w:ascii="Arial Narrow" w:hAnsi="Arial Narrow"/>
                <w:sz w:val="22"/>
                <w:lang w:eastAsia="en-GB"/>
              </w:rPr>
              <w:t xml:space="preserve">or, if you have or are </w:t>
            </w:r>
            <w:r w:rsidR="00286034">
              <w:rPr>
                <w:rFonts w:ascii="Arial Narrow" w:hAnsi="Arial Narrow"/>
                <w:sz w:val="22"/>
                <w:lang w:eastAsia="en-GB"/>
              </w:rPr>
              <w:t xml:space="preserve">currently </w:t>
            </w:r>
            <w:r w:rsidRPr="00286034">
              <w:rPr>
                <w:rFonts w:ascii="Arial Narrow" w:hAnsi="Arial Narrow"/>
                <w:sz w:val="22"/>
                <w:lang w:eastAsia="en-GB"/>
              </w:rPr>
              <w:t>negotiating a contractual relationship with the Parish Council, please specify.</w:t>
            </w:r>
          </w:p>
          <w:p w14:paraId="36167556" w14:textId="6E468FE5" w:rsidR="00BF765D" w:rsidRPr="00A55A51" w:rsidRDefault="00BF765D" w:rsidP="007C3250">
            <w:pPr>
              <w:rPr>
                <w:rFonts w:ascii="Arial Narrow" w:hAnsi="Arial Narrow"/>
                <w:lang w:eastAsia="en-GB"/>
              </w:rPr>
            </w:pPr>
          </w:p>
        </w:tc>
      </w:tr>
    </w:tbl>
    <w:p w14:paraId="73167494" w14:textId="3EB50123" w:rsidR="003C5C58" w:rsidRDefault="003C5C58" w:rsidP="003C5C58">
      <w:pPr>
        <w:suppressAutoHyphens w:val="0"/>
        <w:spacing w:line="240" w:lineRule="auto"/>
        <w:rPr>
          <w:rFonts w:ascii="Arial Narrow" w:hAnsi="Arial Narrow" w:cs="Arial"/>
          <w:kern w:val="0"/>
          <w:szCs w:val="28"/>
          <w:lang w:val="en-US" w:eastAsia="en-US" w:bidi="ar-SA"/>
        </w:rPr>
      </w:pPr>
    </w:p>
    <w:p w14:paraId="1021BF8A" w14:textId="77777777" w:rsidR="0063375A" w:rsidRPr="00A55A51" w:rsidRDefault="0063375A" w:rsidP="0063375A">
      <w:pPr>
        <w:pStyle w:val="ListParagraph"/>
        <w:suppressAutoHyphens w:val="0"/>
        <w:spacing w:line="240" w:lineRule="auto"/>
        <w:ind w:left="567"/>
        <w:rPr>
          <w:rFonts w:ascii="Arial Narrow" w:hAnsi="Arial Narrow"/>
          <w:b/>
          <w:lang w:eastAsia="en-US"/>
        </w:rPr>
      </w:pPr>
    </w:p>
    <w:p w14:paraId="79BDC37B" w14:textId="44AFC5D0" w:rsidR="0063375A" w:rsidRPr="00A55A51" w:rsidRDefault="0063375A" w:rsidP="0063375A">
      <w:pPr>
        <w:pStyle w:val="ListParagraph"/>
        <w:numPr>
          <w:ilvl w:val="0"/>
          <w:numId w:val="21"/>
        </w:numPr>
        <w:suppressAutoHyphens w:val="0"/>
        <w:spacing w:line="240" w:lineRule="auto"/>
        <w:rPr>
          <w:rFonts w:ascii="Arial Narrow" w:hAnsi="Arial Narrow"/>
          <w:b/>
          <w:lang w:eastAsia="en-US"/>
        </w:rPr>
      </w:pPr>
      <w:r>
        <w:rPr>
          <w:rFonts w:ascii="Arial Narrow" w:hAnsi="Arial Narrow"/>
          <w:b/>
        </w:rPr>
        <w:t xml:space="preserve">QUALIFICATION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1"/>
      </w:tblGrid>
      <w:tr w:rsidR="0063375A" w:rsidRPr="00A55A51" w14:paraId="74CE88C6" w14:textId="77777777" w:rsidTr="00A66AB9"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E046B" w14:textId="77777777" w:rsidR="0063375A" w:rsidRDefault="0063375A" w:rsidP="0063375A">
            <w:pPr>
              <w:suppressAutoHyphens w:val="0"/>
              <w:spacing w:line="240" w:lineRule="auto"/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</w:pPr>
          </w:p>
          <w:p w14:paraId="03F68A6D" w14:textId="6B5935B3" w:rsidR="0063375A" w:rsidRDefault="0063375A" w:rsidP="0063375A">
            <w:pPr>
              <w:suppressAutoHyphens w:val="0"/>
              <w:spacing w:line="240" w:lineRule="auto"/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</w:pPr>
            <w:r w:rsidRPr="003C5C58"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  <w:t>I declare that I am not disqualified from serving as a Member of Tollerton Parish Council and that:</w:t>
            </w:r>
          </w:p>
          <w:p w14:paraId="24291B31" w14:textId="77777777" w:rsidR="0063375A" w:rsidRDefault="0063375A" w:rsidP="0063375A">
            <w:pPr>
              <w:suppressAutoHyphens w:val="0"/>
              <w:spacing w:line="240" w:lineRule="auto"/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</w:pPr>
          </w:p>
          <w:p w14:paraId="5804F07D" w14:textId="77777777" w:rsidR="0063375A" w:rsidRPr="003C5C58" w:rsidRDefault="0063375A" w:rsidP="0063375A">
            <w:pPr>
              <w:pStyle w:val="ListParagraph"/>
              <w:numPr>
                <w:ilvl w:val="0"/>
                <w:numId w:val="23"/>
              </w:numPr>
              <w:suppressAutoHyphens w:val="0"/>
              <w:spacing w:line="240" w:lineRule="auto"/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</w:pPr>
            <w:r w:rsidRPr="003C5C58"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  <w:t>I am aged 18 or over at the date of this election or appointment;</w:t>
            </w:r>
          </w:p>
          <w:p w14:paraId="508AC31D" w14:textId="77777777" w:rsidR="0063375A" w:rsidRDefault="0063375A" w:rsidP="0063375A">
            <w:pPr>
              <w:suppressAutoHyphens w:val="0"/>
              <w:spacing w:line="240" w:lineRule="auto"/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</w:pPr>
          </w:p>
          <w:p w14:paraId="766C0DA4" w14:textId="77777777" w:rsidR="0063375A" w:rsidRPr="003C5C58" w:rsidRDefault="0063375A" w:rsidP="0063375A">
            <w:pPr>
              <w:pStyle w:val="ListParagraph"/>
              <w:numPr>
                <w:ilvl w:val="0"/>
                <w:numId w:val="23"/>
              </w:numPr>
              <w:suppressAutoHyphens w:val="0"/>
              <w:spacing w:line="240" w:lineRule="auto"/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</w:pPr>
            <w:r w:rsidRPr="003C5C58"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  <w:t xml:space="preserve">I am a UK or commonwealth citizen / a citizen of the Republic of Ireland / a citizen of another Member state of the European Union; </w:t>
            </w:r>
          </w:p>
          <w:p w14:paraId="2A54522D" w14:textId="77777777" w:rsidR="0063375A" w:rsidRPr="003C5C58" w:rsidRDefault="0063375A" w:rsidP="0063375A">
            <w:pPr>
              <w:suppressAutoHyphens w:val="0"/>
              <w:spacing w:line="240" w:lineRule="auto"/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</w:pPr>
          </w:p>
          <w:p w14:paraId="7FE15D17" w14:textId="77777777" w:rsidR="0063375A" w:rsidRDefault="0063375A" w:rsidP="0063375A">
            <w:pPr>
              <w:pStyle w:val="ListParagraph"/>
              <w:numPr>
                <w:ilvl w:val="0"/>
                <w:numId w:val="23"/>
              </w:numPr>
              <w:suppressAutoHyphens w:val="0"/>
              <w:spacing w:line="240" w:lineRule="auto"/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</w:pPr>
            <w:r w:rsidRPr="003C5C58"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  <w:t xml:space="preserve">I am an elector of the parish, or; </w:t>
            </w:r>
          </w:p>
          <w:p w14:paraId="03BD25E8" w14:textId="77777777" w:rsidR="0063375A" w:rsidRPr="003C5C58" w:rsidRDefault="0063375A" w:rsidP="0063375A">
            <w:pPr>
              <w:pStyle w:val="ListParagraph"/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</w:pPr>
          </w:p>
          <w:p w14:paraId="0A63F426" w14:textId="77777777" w:rsidR="0063375A" w:rsidRPr="003C5C58" w:rsidRDefault="0063375A" w:rsidP="0063375A">
            <w:pPr>
              <w:pStyle w:val="ListParagraph"/>
              <w:suppressAutoHyphens w:val="0"/>
              <w:spacing w:line="240" w:lineRule="auto"/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</w:pPr>
            <w:r w:rsidRPr="003C5C58"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  <w:t>I have for the whole of the previous 12 months occupied (as owner or tenant) land or other premises in the parish, or; during the previous 12 months have worked in the parish (as your principal or only place of work), or; for the whole of the previous 12 months lived in the parish or within three miles of the parish boundary.</w:t>
            </w:r>
          </w:p>
          <w:p w14:paraId="379A187E" w14:textId="6ED63C29" w:rsidR="0063375A" w:rsidRDefault="0063375A" w:rsidP="0063375A">
            <w:pPr>
              <w:suppressAutoHyphens w:val="0"/>
              <w:spacing w:line="240" w:lineRule="auto"/>
              <w:rPr>
                <w:rFonts w:ascii="Arial Narrow" w:hAnsi="Arial Narrow" w:cs="Arial"/>
                <w:kern w:val="0"/>
                <w:sz w:val="22"/>
                <w:szCs w:val="28"/>
                <w:lang w:val="en-US" w:eastAsia="en-US" w:bidi="ar-SA"/>
              </w:rPr>
            </w:pPr>
          </w:p>
          <w:p w14:paraId="2BCEE26A" w14:textId="2F42C7B3" w:rsidR="00BF765D" w:rsidRPr="007C3250" w:rsidRDefault="00BF765D" w:rsidP="0063375A">
            <w:pPr>
              <w:suppressAutoHyphens w:val="0"/>
              <w:spacing w:line="240" w:lineRule="auto"/>
              <w:rPr>
                <w:rFonts w:ascii="Arial Narrow" w:hAnsi="Arial Narrow" w:cs="Arial"/>
                <w:kern w:val="0"/>
                <w:sz w:val="16"/>
                <w:szCs w:val="28"/>
                <w:lang w:val="en-US" w:eastAsia="en-US" w:bidi="ar-SA"/>
              </w:rPr>
            </w:pPr>
          </w:p>
          <w:p w14:paraId="2FF3FADD" w14:textId="76433CFF" w:rsidR="00931016" w:rsidRPr="00931016" w:rsidRDefault="00931016" w:rsidP="0063375A">
            <w:pPr>
              <w:suppressAutoHyphens w:val="0"/>
              <w:spacing w:line="240" w:lineRule="auto"/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</w:pPr>
            <w:r w:rsidRPr="00931016"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  <w:t>Expression</w:t>
            </w:r>
            <w:r w:rsidR="007C3250"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  <w:t>s</w:t>
            </w:r>
            <w:r w:rsidRPr="00931016"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  <w:t xml:space="preserve"> of interest in being co-opted to become a member of Tollerton Parish Council will be considered by </w:t>
            </w:r>
            <w:proofErr w:type="spellStart"/>
            <w:r w:rsidRPr="00931016"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  <w:t>Councillors</w:t>
            </w:r>
            <w:proofErr w:type="spellEnd"/>
            <w:r w:rsidRPr="00931016"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  <w:t xml:space="preserve"> in accordance with the Council’s Standing Orders. The Parish Council is not obliged to fill a vacancy and completion of an expression of interest does not guarantee co-option onto the Council.</w:t>
            </w:r>
          </w:p>
          <w:p w14:paraId="39227087" w14:textId="77777777" w:rsidR="00931016" w:rsidRPr="00931016" w:rsidRDefault="00931016" w:rsidP="0063375A">
            <w:pPr>
              <w:suppressAutoHyphens w:val="0"/>
              <w:spacing w:line="240" w:lineRule="auto"/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</w:pPr>
          </w:p>
          <w:p w14:paraId="6A4EDF37" w14:textId="77777777" w:rsidR="00BF765D" w:rsidRPr="00931016" w:rsidRDefault="00BF765D" w:rsidP="0063375A">
            <w:pPr>
              <w:suppressAutoHyphens w:val="0"/>
              <w:spacing w:line="240" w:lineRule="auto"/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</w:pPr>
            <w:r w:rsidRPr="00931016"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  <w:t xml:space="preserve">Information contained in your statement of interest may be shared in the public domain </w:t>
            </w:r>
          </w:p>
          <w:p w14:paraId="2DAA6694" w14:textId="4AF66A0A" w:rsidR="0063375A" w:rsidRPr="003C5C58" w:rsidRDefault="0063375A" w:rsidP="0063375A">
            <w:pPr>
              <w:suppressAutoHyphens w:val="0"/>
              <w:spacing w:line="240" w:lineRule="auto"/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</w:pPr>
            <w:r w:rsidRPr="00931016"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  <w:t xml:space="preserve">You do </w:t>
            </w:r>
            <w:r w:rsidRPr="003C5C58"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  <w:t>NOT</w:t>
            </w:r>
            <w:r w:rsidRPr="00931016"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  <w:t xml:space="preserve"> </w:t>
            </w:r>
            <w:r w:rsidRPr="003C5C58"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  <w:t>have to be connected to a political party.</w:t>
            </w:r>
          </w:p>
          <w:p w14:paraId="7D2DF635" w14:textId="5DF37B88" w:rsidR="0063375A" w:rsidRPr="00931016" w:rsidRDefault="0063375A" w:rsidP="0063375A">
            <w:pPr>
              <w:suppressAutoHyphens w:val="0"/>
              <w:spacing w:line="240" w:lineRule="auto"/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</w:pPr>
            <w:r w:rsidRPr="003C5C58"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  <w:t>All</w:t>
            </w:r>
            <w:r w:rsidRPr="00931016"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  <w:t xml:space="preserve"> </w:t>
            </w:r>
            <w:r w:rsidRPr="003C5C58"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  <w:t xml:space="preserve">Parish </w:t>
            </w:r>
            <w:proofErr w:type="spellStart"/>
            <w:r w:rsidRPr="003C5C58"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  <w:t>Councillors</w:t>
            </w:r>
            <w:proofErr w:type="spellEnd"/>
            <w:r w:rsidRPr="003C5C58"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  <w:t xml:space="preserve"> are required to sign the Code of Conduct</w:t>
            </w:r>
            <w:r w:rsidRPr="00931016"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  <w:t xml:space="preserve"> and </w:t>
            </w:r>
            <w:r w:rsidR="00BF765D" w:rsidRPr="00931016"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  <w:t xml:space="preserve">the </w:t>
            </w:r>
            <w:r w:rsidRPr="00931016"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  <w:t>register of interests</w:t>
            </w:r>
            <w:r w:rsidRPr="003C5C58"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  <w:t>.</w:t>
            </w:r>
          </w:p>
          <w:p w14:paraId="60D6EEF7" w14:textId="70FEE2E3" w:rsidR="00BF765D" w:rsidRPr="007C3250" w:rsidRDefault="00BF765D" w:rsidP="0063375A">
            <w:pPr>
              <w:suppressAutoHyphens w:val="0"/>
              <w:spacing w:line="240" w:lineRule="auto"/>
              <w:rPr>
                <w:rFonts w:ascii="Arial Narrow" w:hAnsi="Arial Narrow" w:cs="Arial"/>
                <w:kern w:val="0"/>
                <w:sz w:val="10"/>
                <w:szCs w:val="28"/>
                <w:lang w:val="en-US" w:eastAsia="en-US" w:bidi="ar-SA"/>
              </w:rPr>
            </w:pPr>
          </w:p>
          <w:p w14:paraId="0F84AD05" w14:textId="77777777" w:rsidR="0063375A" w:rsidRPr="003C5C58" w:rsidRDefault="0063375A" w:rsidP="0063375A">
            <w:pPr>
              <w:suppressAutoHyphens w:val="0"/>
              <w:spacing w:line="240" w:lineRule="auto"/>
              <w:rPr>
                <w:rFonts w:ascii="Arial Narrow" w:hAnsi="Arial Narrow" w:cs="Arial"/>
                <w:kern w:val="0"/>
                <w:sz w:val="18"/>
                <w:szCs w:val="28"/>
                <w:lang w:val="en-US" w:eastAsia="en-US" w:bidi="ar-SA"/>
              </w:rPr>
            </w:pPr>
          </w:p>
          <w:p w14:paraId="75D15A89" w14:textId="77777777" w:rsidR="0063375A" w:rsidRPr="0063375A" w:rsidRDefault="0063375A" w:rsidP="00A66AB9">
            <w:pPr>
              <w:rPr>
                <w:rFonts w:ascii="Arial Narrow" w:hAnsi="Arial Narrow"/>
                <w:sz w:val="32"/>
                <w:lang w:eastAsia="en-GB"/>
              </w:rPr>
            </w:pPr>
          </w:p>
          <w:p w14:paraId="51DCBB6E" w14:textId="77777777" w:rsidR="0063375A" w:rsidRDefault="0063375A" w:rsidP="00A66AB9">
            <w:pPr>
              <w:rPr>
                <w:rFonts w:ascii="Arial Narrow" w:hAnsi="Arial Narrow"/>
                <w:lang w:eastAsia="en-GB"/>
              </w:rPr>
            </w:pPr>
            <w:r w:rsidRPr="00A55A51">
              <w:rPr>
                <w:rFonts w:ascii="Arial Narrow" w:hAnsi="Arial Narrow"/>
                <w:lang w:eastAsia="en-GB"/>
              </w:rPr>
              <w:t xml:space="preserve">Signed ……………………………… </w:t>
            </w:r>
            <w:r>
              <w:rPr>
                <w:rFonts w:ascii="Arial Narrow" w:hAnsi="Arial Narrow"/>
                <w:lang w:eastAsia="en-GB"/>
              </w:rPr>
              <w:tab/>
            </w:r>
            <w:r>
              <w:rPr>
                <w:rFonts w:ascii="Arial Narrow" w:hAnsi="Arial Narrow"/>
                <w:lang w:eastAsia="en-GB"/>
              </w:rPr>
              <w:tab/>
            </w:r>
            <w:r>
              <w:rPr>
                <w:rFonts w:ascii="Arial Narrow" w:hAnsi="Arial Narrow"/>
                <w:lang w:eastAsia="en-GB"/>
              </w:rPr>
              <w:tab/>
            </w:r>
            <w:r w:rsidRPr="00A55A51">
              <w:rPr>
                <w:rFonts w:ascii="Arial Narrow" w:hAnsi="Arial Narrow"/>
                <w:lang w:eastAsia="en-GB"/>
              </w:rPr>
              <w:t xml:space="preserve">Date </w:t>
            </w:r>
            <w:r>
              <w:rPr>
                <w:rFonts w:ascii="Arial Narrow" w:hAnsi="Arial Narrow"/>
                <w:lang w:eastAsia="en-GB"/>
              </w:rPr>
              <w:tab/>
            </w:r>
            <w:r>
              <w:rPr>
                <w:rFonts w:ascii="Arial Narrow" w:hAnsi="Arial Narrow"/>
                <w:lang w:eastAsia="en-GB"/>
              </w:rPr>
              <w:tab/>
            </w:r>
            <w:r w:rsidRPr="00A55A51">
              <w:rPr>
                <w:rFonts w:ascii="Arial Narrow" w:hAnsi="Arial Narrow"/>
                <w:lang w:eastAsia="en-GB"/>
              </w:rPr>
              <w:t>………………</w:t>
            </w:r>
            <w:proofErr w:type="gramStart"/>
            <w:r w:rsidRPr="00A55A51">
              <w:rPr>
                <w:rFonts w:ascii="Arial Narrow" w:hAnsi="Arial Narrow"/>
                <w:lang w:eastAsia="en-GB"/>
              </w:rPr>
              <w:t>…..</w:t>
            </w:r>
            <w:proofErr w:type="gramEnd"/>
          </w:p>
          <w:p w14:paraId="3572164E" w14:textId="526D9AE9" w:rsidR="0063375A" w:rsidRPr="00A55A51" w:rsidRDefault="0063375A" w:rsidP="00A66AB9">
            <w:pPr>
              <w:rPr>
                <w:rFonts w:ascii="Arial Narrow" w:hAnsi="Arial Narrow"/>
                <w:lang w:eastAsia="en-GB"/>
              </w:rPr>
            </w:pPr>
          </w:p>
        </w:tc>
      </w:tr>
    </w:tbl>
    <w:p w14:paraId="425D2052" w14:textId="40F961A0" w:rsidR="003C5C58" w:rsidRPr="007C3250" w:rsidRDefault="003C5C58" w:rsidP="005E6E54">
      <w:pPr>
        <w:pStyle w:val="ListParagraph"/>
        <w:ind w:left="567"/>
        <w:rPr>
          <w:rFonts w:ascii="Arial Narrow" w:hAnsi="Arial Narrow"/>
          <w:b/>
          <w:sz w:val="28"/>
          <w:lang w:eastAsia="en-US"/>
        </w:rPr>
      </w:pPr>
    </w:p>
    <w:p w14:paraId="3A22FCA9" w14:textId="45FB6CA6" w:rsidR="0063375A" w:rsidRPr="007C3250" w:rsidRDefault="007C3250" w:rsidP="007C3250">
      <w:pPr>
        <w:pStyle w:val="ListParagraph"/>
        <w:ind w:left="-90" w:right="-115"/>
        <w:jc w:val="center"/>
        <w:rPr>
          <w:rFonts w:ascii="Arial Narrow" w:hAnsi="Arial Narrow"/>
          <w:i/>
          <w:sz w:val="20"/>
          <w:lang w:eastAsia="en-US"/>
        </w:rPr>
      </w:pPr>
      <w:r w:rsidRPr="007C3250">
        <w:rPr>
          <w:rFonts w:ascii="Arial Narrow" w:hAnsi="Arial Narrow"/>
          <w:i/>
          <w:sz w:val="20"/>
          <w:lang w:eastAsia="en-US"/>
        </w:rPr>
        <w:t>All expressions of interest must be submitted to the Chairman of the Council at least ten days before the next Council meeting.  Applicants will be expected to attend th</w:t>
      </w:r>
      <w:r>
        <w:rPr>
          <w:rFonts w:ascii="Arial Narrow" w:hAnsi="Arial Narrow"/>
          <w:i/>
          <w:sz w:val="20"/>
          <w:lang w:eastAsia="en-US"/>
        </w:rPr>
        <w:t>at</w:t>
      </w:r>
      <w:r w:rsidRPr="007C3250">
        <w:rPr>
          <w:rFonts w:ascii="Arial Narrow" w:hAnsi="Arial Narrow"/>
          <w:i/>
          <w:sz w:val="20"/>
          <w:lang w:eastAsia="en-US"/>
        </w:rPr>
        <w:t xml:space="preserve"> meeting </w:t>
      </w:r>
      <w:r>
        <w:rPr>
          <w:rFonts w:ascii="Arial Narrow" w:hAnsi="Arial Narrow"/>
          <w:i/>
          <w:sz w:val="20"/>
          <w:lang w:eastAsia="en-US"/>
        </w:rPr>
        <w:t xml:space="preserve">of the Council </w:t>
      </w:r>
      <w:r w:rsidRPr="007C3250">
        <w:rPr>
          <w:rFonts w:ascii="Arial Narrow" w:hAnsi="Arial Narrow"/>
          <w:i/>
          <w:sz w:val="20"/>
          <w:lang w:eastAsia="en-US"/>
        </w:rPr>
        <w:t>and deliver a short statement of introduction / interest</w:t>
      </w:r>
    </w:p>
    <w:sectPr w:rsidR="0063375A" w:rsidRPr="007C3250" w:rsidSect="002816C0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1" w:h="16817"/>
      <w:pgMar w:top="1285" w:right="1418" w:bottom="630" w:left="1418" w:header="0" w:footer="91" w:gutter="0"/>
      <w:cols w:space="720"/>
      <w:vAlign w:val="center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763605" w14:textId="77777777" w:rsidR="00F307D1" w:rsidRDefault="00F307D1">
      <w:r>
        <w:separator/>
      </w:r>
    </w:p>
  </w:endnote>
  <w:endnote w:type="continuationSeparator" w:id="0">
    <w:p w14:paraId="2FD1E3DD" w14:textId="77777777" w:rsidR="00F307D1" w:rsidRDefault="00F307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LibreBaskerville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66D3EA" w14:textId="77777777" w:rsidR="00AF4260" w:rsidRDefault="00AF4260" w:rsidP="005E209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C588CFE" w14:textId="77777777" w:rsidR="00AF4260" w:rsidRDefault="00AF4260" w:rsidP="00BE7409">
    <w:pPr>
      <w:pStyle w:val="Footer"/>
      <w:framePr w:wrap="around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DD77822" w14:textId="77777777" w:rsidR="00AF4260" w:rsidRDefault="00AF4260" w:rsidP="00BE7409">
    <w:pPr>
      <w:pStyle w:val="Footer"/>
      <w:framePr w:wrap="around" w:vAnchor="text" w:hAnchor="margin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3752C07" w14:textId="77777777" w:rsidR="00AF4260" w:rsidRDefault="00AF4260" w:rsidP="00BE7409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47A155" w14:textId="77777777" w:rsidR="00AF4260" w:rsidRDefault="00AF4260" w:rsidP="002816C0">
    <w:pPr>
      <w:pStyle w:val="BasicParagraph"/>
      <w:ind w:right="360"/>
      <w:rPr>
        <w:rFonts w:ascii="LibreBaskerville-Regular" w:hAnsi="LibreBaskerville-Regular" w:cs="LibreBaskerville-Regular"/>
        <w:color w:val="808080"/>
        <w:sz w:val="17"/>
        <w:szCs w:val="17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941294" w14:textId="0A3A4206" w:rsidR="006569F3" w:rsidRPr="00BE5819" w:rsidRDefault="00AF4260" w:rsidP="006569F3">
    <w:pPr>
      <w:pStyle w:val="BasicParagraph"/>
      <w:jc w:val="center"/>
      <w:rPr>
        <w:rFonts w:ascii="Tahoma" w:hAnsi="Tahoma" w:cs="Tahoma"/>
        <w:color w:val="808080"/>
        <w:sz w:val="20"/>
        <w:szCs w:val="20"/>
      </w:rPr>
    </w:pPr>
    <w:r>
      <w:rPr>
        <w:rFonts w:ascii="LibreBaskerville-Regular" w:hAnsi="LibreBaskerville-Regular" w:cs="LibreBaskerville-Regular"/>
        <w:color w:val="808080"/>
        <w:sz w:val="17"/>
        <w:szCs w:val="17"/>
      </w:rPr>
      <w:t xml:space="preserve">       </w:t>
    </w:r>
    <w:r w:rsidR="006569F3" w:rsidRPr="00BE5819">
      <w:rPr>
        <w:rFonts w:ascii="Tahoma" w:hAnsi="Tahoma" w:cs="Tahoma"/>
        <w:color w:val="808080"/>
        <w:sz w:val="20"/>
        <w:szCs w:val="20"/>
      </w:rPr>
      <w:t>Tollerton Parish Council, 40</w:t>
    </w:r>
    <w:r w:rsidR="008331B6">
      <w:rPr>
        <w:rFonts w:ascii="Tahoma" w:hAnsi="Tahoma" w:cs="Tahoma"/>
        <w:color w:val="808080"/>
        <w:sz w:val="20"/>
        <w:szCs w:val="20"/>
      </w:rPr>
      <w:t>/42</w:t>
    </w:r>
    <w:r w:rsidR="006569F3" w:rsidRPr="00BE5819">
      <w:rPr>
        <w:rFonts w:ascii="Tahoma" w:hAnsi="Tahoma" w:cs="Tahoma"/>
        <w:color w:val="808080"/>
        <w:sz w:val="20"/>
        <w:szCs w:val="20"/>
      </w:rPr>
      <w:t xml:space="preserve"> Burnside Grove, Tollerton, Nottingham</w:t>
    </w:r>
    <w:r w:rsidR="008331B6">
      <w:rPr>
        <w:rFonts w:ascii="Tahoma" w:hAnsi="Tahoma" w:cs="Tahoma"/>
        <w:color w:val="808080"/>
        <w:sz w:val="20"/>
        <w:szCs w:val="20"/>
      </w:rPr>
      <w:t>shire</w:t>
    </w:r>
    <w:r w:rsidR="006569F3" w:rsidRPr="00BE5819">
      <w:rPr>
        <w:rFonts w:ascii="Tahoma" w:hAnsi="Tahoma" w:cs="Tahoma"/>
        <w:color w:val="808080"/>
        <w:sz w:val="20"/>
        <w:szCs w:val="20"/>
      </w:rPr>
      <w:t>, NG12 4EB</w:t>
    </w:r>
  </w:p>
  <w:p w14:paraId="6F640A52" w14:textId="297B860D" w:rsidR="00AF4260" w:rsidRDefault="0028698E" w:rsidP="006569F3">
    <w:pPr>
      <w:pStyle w:val="BasicParagraph"/>
      <w:jc w:val="center"/>
      <w:rPr>
        <w:rFonts w:ascii="Tahoma" w:hAnsi="Tahoma" w:cs="Tahoma"/>
        <w:color w:val="808080"/>
        <w:sz w:val="16"/>
        <w:szCs w:val="16"/>
        <w:lang w:val="en-US"/>
      </w:rPr>
    </w:pPr>
    <w:r w:rsidRPr="00BE5819">
      <w:rPr>
        <w:rFonts w:ascii="Tahoma" w:hAnsi="Tahoma" w:cs="Tahoma"/>
        <w:color w:val="808080"/>
        <w:sz w:val="16"/>
        <w:szCs w:val="16"/>
      </w:rPr>
      <w:t>| Web: www.tollerton</w:t>
    </w:r>
    <w:r w:rsidR="00A900B9">
      <w:rPr>
        <w:rFonts w:ascii="Tahoma" w:hAnsi="Tahoma" w:cs="Tahoma"/>
        <w:color w:val="808080"/>
        <w:sz w:val="16"/>
        <w:szCs w:val="16"/>
      </w:rPr>
      <w:t>parishcouncil</w:t>
    </w:r>
    <w:r w:rsidRPr="00BE5819">
      <w:rPr>
        <w:rFonts w:ascii="Tahoma" w:hAnsi="Tahoma" w:cs="Tahoma"/>
        <w:color w:val="808080"/>
        <w:sz w:val="16"/>
        <w:szCs w:val="16"/>
      </w:rPr>
      <w:t>.</w:t>
    </w:r>
    <w:r>
      <w:rPr>
        <w:rFonts w:ascii="Tahoma" w:hAnsi="Tahoma" w:cs="Tahoma"/>
        <w:color w:val="808080"/>
        <w:sz w:val="16"/>
        <w:szCs w:val="16"/>
      </w:rPr>
      <w:t>gov.uk</w:t>
    </w:r>
    <w:r w:rsidRPr="00BE5819">
      <w:rPr>
        <w:rFonts w:ascii="Tahoma" w:hAnsi="Tahoma" w:cs="Tahoma"/>
        <w:color w:val="808080"/>
        <w:sz w:val="16"/>
        <w:szCs w:val="16"/>
      </w:rPr>
      <w:t xml:space="preserve"> | E-Mail: </w:t>
    </w:r>
    <w:r w:rsidR="00806ACE">
      <w:rPr>
        <w:rFonts w:ascii="Tahoma" w:hAnsi="Tahoma" w:cs="Tahoma"/>
        <w:color w:val="808080"/>
        <w:sz w:val="16"/>
        <w:szCs w:val="16"/>
        <w:lang w:val="en-US"/>
      </w:rPr>
      <w:t>chairman</w:t>
    </w:r>
    <w:r>
      <w:rPr>
        <w:rFonts w:ascii="Tahoma" w:hAnsi="Tahoma" w:cs="Tahoma"/>
        <w:color w:val="808080"/>
        <w:sz w:val="16"/>
        <w:szCs w:val="16"/>
        <w:lang w:val="en-US"/>
      </w:rPr>
      <w:t>@tollerton</w:t>
    </w:r>
    <w:r w:rsidR="00A900B9">
      <w:rPr>
        <w:rFonts w:ascii="Tahoma" w:hAnsi="Tahoma" w:cs="Tahoma"/>
        <w:color w:val="808080"/>
        <w:sz w:val="16"/>
        <w:szCs w:val="16"/>
        <w:lang w:val="en-US"/>
      </w:rPr>
      <w:t>parishcouncil</w:t>
    </w:r>
    <w:r>
      <w:rPr>
        <w:rFonts w:ascii="Tahoma" w:hAnsi="Tahoma" w:cs="Tahoma"/>
        <w:color w:val="808080"/>
        <w:sz w:val="16"/>
        <w:szCs w:val="16"/>
        <w:lang w:val="en-US"/>
      </w:rPr>
      <w:t>.gov.uk</w:t>
    </w:r>
  </w:p>
  <w:p w14:paraId="02D25BEC" w14:textId="77777777" w:rsidR="00A55A51" w:rsidRPr="006569F3" w:rsidRDefault="00A55A51" w:rsidP="006569F3">
    <w:pPr>
      <w:pStyle w:val="BasicParagraph"/>
      <w:jc w:val="center"/>
      <w:rPr>
        <w:rFonts w:ascii="Tahoma" w:hAnsi="Tahoma" w:cs="Tahoma"/>
        <w:color w:val="80808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086B4E" w14:textId="77777777" w:rsidR="00F307D1" w:rsidRDefault="00F307D1">
      <w:r>
        <w:separator/>
      </w:r>
    </w:p>
  </w:footnote>
  <w:footnote w:type="continuationSeparator" w:id="0">
    <w:p w14:paraId="1F36030D" w14:textId="77777777" w:rsidR="00F307D1" w:rsidRDefault="00F307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9A031A" w14:textId="7B105C76" w:rsidR="00AF4260" w:rsidRPr="0019494D" w:rsidRDefault="00AF4260" w:rsidP="002816C0">
    <w:pPr>
      <w:pStyle w:val="Header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8C8980" w14:textId="5D18BD69" w:rsidR="00AF4260" w:rsidRDefault="003C5C58" w:rsidP="00731B87">
    <w:pPr>
      <w:pStyle w:val="Header"/>
      <w:ind w:left="-851" w:right="-828"/>
    </w:pPr>
    <w:r>
      <w:rPr>
        <w:noProof/>
        <w:lang w:eastAsia="en-GB" w:bidi="ar-SA"/>
      </w:rPr>
      <w:drawing>
        <wp:anchor distT="0" distB="0" distL="114300" distR="114300" simplePos="0" relativeHeight="251658240" behindDoc="0" locked="0" layoutInCell="1" allowOverlap="1" wp14:anchorId="05AC3ED5" wp14:editId="648FAA9C">
          <wp:simplePos x="0" y="0"/>
          <wp:positionH relativeFrom="margin">
            <wp:posOffset>-1085850</wp:posOffset>
          </wp:positionH>
          <wp:positionV relativeFrom="margin">
            <wp:posOffset>-990600</wp:posOffset>
          </wp:positionV>
          <wp:extent cx="7918450" cy="1726565"/>
          <wp:effectExtent l="0" t="0" r="6350" b="635"/>
          <wp:wrapSquare wrapText="bothSides"/>
          <wp:docPr id="5" name="Pictur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llerton top banner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18450" cy="1726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26AAA61" w14:textId="77777777" w:rsidR="00E424A0" w:rsidRPr="00E424A0" w:rsidRDefault="00E424A0" w:rsidP="00E424A0">
    <w:pPr>
      <w:pStyle w:val="Header"/>
      <w:ind w:left="-851" w:right="-828"/>
      <w:jc w:val="center"/>
      <w:rPr>
        <w:rFonts w:ascii="Arial Black" w:hAnsi="Arial Black"/>
        <w:noProof/>
        <w:sz w:val="10"/>
        <w:lang w:eastAsia="en-GB" w:bidi="ar-SA"/>
      </w:rPr>
    </w:pPr>
  </w:p>
  <w:p w14:paraId="5C2E768E" w14:textId="7EE61DF8" w:rsidR="00AF4260" w:rsidRPr="00E424A0" w:rsidRDefault="00AF4260" w:rsidP="00E424A0">
    <w:pPr>
      <w:pStyle w:val="Header"/>
      <w:ind w:left="-851" w:right="-828"/>
      <w:jc w:val="center"/>
      <w:rPr>
        <w:rFonts w:ascii="Arial Black" w:hAnsi="Arial Black"/>
        <w:sz w:val="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F6001A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4AAFB6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2BE863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AFAF8B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7B61BC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1049E4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6AECE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8C8193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252E71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3E4902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031B55"/>
    <w:multiLevelType w:val="hybridMultilevel"/>
    <w:tmpl w:val="7F185CDC"/>
    <w:lvl w:ilvl="0" w:tplc="1BC4AD30">
      <w:start w:val="1"/>
      <w:numFmt w:val="lowerLetter"/>
      <w:lvlText w:val="%1)"/>
      <w:lvlJc w:val="left"/>
      <w:pPr>
        <w:ind w:left="1080" w:hanging="360"/>
      </w:p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4420CE8"/>
    <w:multiLevelType w:val="multilevel"/>
    <w:tmpl w:val="0D12CADC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Arial Narrow" w:eastAsia="Times New Roman" w:hAnsi="Arial Narrow" w:cs="Arial"/>
      </w:rPr>
    </w:lvl>
    <w:lvl w:ilvl="1">
      <w:start w:val="1"/>
      <w:numFmt w:val="lowerLetter"/>
      <w:lvlText w:val="%2)"/>
      <w:lvlJc w:val="left"/>
      <w:pPr>
        <w:ind w:left="81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530"/>
        </w:tabs>
        <w:ind w:left="1530" w:hanging="360"/>
      </w:pPr>
    </w:lvl>
    <w:lvl w:ilvl="3">
      <w:start w:val="1"/>
      <w:numFmt w:val="lowerRoman"/>
      <w:lvlText w:val="(%4)"/>
      <w:lvlJc w:val="left"/>
      <w:pPr>
        <w:ind w:left="2250" w:hanging="360"/>
      </w:pPr>
      <w:rPr>
        <w:rFonts w:ascii="Arial Narrow" w:eastAsia="Times New Roman" w:hAnsi="Arial Narrow" w:cs="Arial"/>
      </w:rPr>
    </w:lvl>
    <w:lvl w:ilvl="4">
      <w:start w:val="2"/>
      <w:numFmt w:val="lowerRoman"/>
      <w:lvlText w:val="(%5)"/>
      <w:lvlJc w:val="left"/>
      <w:pPr>
        <w:ind w:left="3330" w:hanging="720"/>
      </w:pPr>
      <w:rPr>
        <w:rFonts w:hint="default"/>
      </w:rPr>
    </w:lvl>
    <w:lvl w:ilvl="5" w:tentative="1">
      <w:start w:val="1"/>
      <w:numFmt w:val="decimal"/>
      <w:lvlText w:val="%6."/>
      <w:lvlJc w:val="left"/>
      <w:pPr>
        <w:tabs>
          <w:tab w:val="num" w:pos="3690"/>
        </w:tabs>
        <w:ind w:left="3690" w:hanging="360"/>
      </w:pPr>
    </w:lvl>
    <w:lvl w:ilvl="6" w:tentative="1">
      <w:start w:val="1"/>
      <w:numFmt w:val="decimal"/>
      <w:lvlText w:val="%7."/>
      <w:lvlJc w:val="left"/>
      <w:pPr>
        <w:tabs>
          <w:tab w:val="num" w:pos="4410"/>
        </w:tabs>
        <w:ind w:left="4410" w:hanging="360"/>
      </w:pPr>
    </w:lvl>
    <w:lvl w:ilvl="7" w:tentative="1">
      <w:start w:val="1"/>
      <w:numFmt w:val="decimal"/>
      <w:lvlText w:val="%8."/>
      <w:lvlJc w:val="left"/>
      <w:pPr>
        <w:tabs>
          <w:tab w:val="num" w:pos="5130"/>
        </w:tabs>
        <w:ind w:left="5130" w:hanging="360"/>
      </w:pPr>
    </w:lvl>
    <w:lvl w:ilvl="8" w:tentative="1">
      <w:start w:val="1"/>
      <w:numFmt w:val="decimal"/>
      <w:lvlText w:val="%9."/>
      <w:lvlJc w:val="left"/>
      <w:pPr>
        <w:tabs>
          <w:tab w:val="num" w:pos="5850"/>
        </w:tabs>
        <w:ind w:left="5850" w:hanging="360"/>
      </w:pPr>
    </w:lvl>
  </w:abstractNum>
  <w:abstractNum w:abstractNumId="12" w15:restartNumberingAfterBreak="0">
    <w:nsid w:val="0A934E02"/>
    <w:multiLevelType w:val="hybridMultilevel"/>
    <w:tmpl w:val="CB18DD86"/>
    <w:lvl w:ilvl="0" w:tplc="08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3" w15:restartNumberingAfterBreak="0">
    <w:nsid w:val="0B31093F"/>
    <w:multiLevelType w:val="hybridMultilevel"/>
    <w:tmpl w:val="D108A8E6"/>
    <w:lvl w:ilvl="0" w:tplc="D9203D4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rial"/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73B6601"/>
    <w:multiLevelType w:val="hybridMultilevel"/>
    <w:tmpl w:val="14AC5E72"/>
    <w:lvl w:ilvl="0" w:tplc="3F0C3770">
      <w:start w:val="1"/>
      <w:numFmt w:val="lowerLetter"/>
      <w:lvlText w:val="%1)"/>
      <w:lvlJc w:val="left"/>
      <w:pPr>
        <w:ind w:left="630" w:hanging="360"/>
      </w:p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ADD588D"/>
    <w:multiLevelType w:val="hybridMultilevel"/>
    <w:tmpl w:val="0066CA9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BD49FE"/>
    <w:multiLevelType w:val="hybridMultilevel"/>
    <w:tmpl w:val="846243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813493"/>
    <w:multiLevelType w:val="hybridMultilevel"/>
    <w:tmpl w:val="73004C2C"/>
    <w:lvl w:ilvl="0" w:tplc="08090015">
      <w:start w:val="1"/>
      <w:numFmt w:val="upperLetter"/>
      <w:lvlText w:val="%1."/>
      <w:lvlJc w:val="left"/>
      <w:pPr>
        <w:ind w:left="135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8" w15:restartNumberingAfterBreak="0">
    <w:nsid w:val="53AA6A00"/>
    <w:multiLevelType w:val="hybridMultilevel"/>
    <w:tmpl w:val="3F96B3B4"/>
    <w:lvl w:ilvl="0" w:tplc="04090017">
      <w:start w:val="1"/>
      <w:numFmt w:val="lowerLetter"/>
      <w:lvlText w:val="%1)"/>
      <w:lvlJc w:val="left"/>
      <w:pPr>
        <w:ind w:left="4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9" w15:restartNumberingAfterBreak="0">
    <w:nsid w:val="54C6082F"/>
    <w:multiLevelType w:val="hybridMultilevel"/>
    <w:tmpl w:val="B16E35E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AF1EBF"/>
    <w:multiLevelType w:val="hybridMultilevel"/>
    <w:tmpl w:val="5100FA94"/>
    <w:lvl w:ilvl="0" w:tplc="1BC4AD3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A1D1AE4"/>
    <w:multiLevelType w:val="hybridMultilevel"/>
    <w:tmpl w:val="C632E84E"/>
    <w:lvl w:ilvl="0" w:tplc="41DE508C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b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F2648D4"/>
    <w:multiLevelType w:val="hybridMultilevel"/>
    <w:tmpl w:val="B3A442C2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3"/>
  </w:num>
  <w:num w:numId="13">
    <w:abstractNumId w:val="20"/>
  </w:num>
  <w:num w:numId="14">
    <w:abstractNumId w:val="18"/>
  </w:num>
  <w:num w:numId="15">
    <w:abstractNumId w:val="19"/>
  </w:num>
  <w:num w:numId="16">
    <w:abstractNumId w:val="22"/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12"/>
  </w:num>
  <w:num w:numId="20">
    <w:abstractNumId w:val="17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Type w:val="letter"/>
  <w:defaultTabStop w:val="720"/>
  <w:drawingGridHorizontalSpacing w:val="181"/>
  <w:drawingGridVerticalSpacing w:val="181"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ShowDynamicGuides" w:val="1"/>
    <w:docVar w:name="ShowMarginGuides" w:val="0"/>
    <w:docVar w:name="ShowOutlines" w:val="0"/>
    <w:docVar w:name="ShowStaticGuides" w:val="0"/>
  </w:docVars>
  <w:rsids>
    <w:rsidRoot w:val="006A1DE2"/>
    <w:rsid w:val="00002F3A"/>
    <w:rsid w:val="00014DC1"/>
    <w:rsid w:val="0003130B"/>
    <w:rsid w:val="00070DB0"/>
    <w:rsid w:val="00071F0F"/>
    <w:rsid w:val="00085FA6"/>
    <w:rsid w:val="000A0944"/>
    <w:rsid w:val="000C54C3"/>
    <w:rsid w:val="000D2D6D"/>
    <w:rsid w:val="00164332"/>
    <w:rsid w:val="001750DF"/>
    <w:rsid w:val="00175E61"/>
    <w:rsid w:val="0019494D"/>
    <w:rsid w:val="001D3A96"/>
    <w:rsid w:val="001F65DF"/>
    <w:rsid w:val="002112BB"/>
    <w:rsid w:val="0025277C"/>
    <w:rsid w:val="00275427"/>
    <w:rsid w:val="002816C0"/>
    <w:rsid w:val="00286034"/>
    <w:rsid w:val="00286435"/>
    <w:rsid w:val="0028698E"/>
    <w:rsid w:val="002C369E"/>
    <w:rsid w:val="00330017"/>
    <w:rsid w:val="003C5C58"/>
    <w:rsid w:val="003D2E1B"/>
    <w:rsid w:val="003D6881"/>
    <w:rsid w:val="003F1C66"/>
    <w:rsid w:val="004013BB"/>
    <w:rsid w:val="00404EF6"/>
    <w:rsid w:val="004B2944"/>
    <w:rsid w:val="004B5E07"/>
    <w:rsid w:val="004E1AD7"/>
    <w:rsid w:val="004E44C0"/>
    <w:rsid w:val="004E566A"/>
    <w:rsid w:val="004F77C3"/>
    <w:rsid w:val="0056642C"/>
    <w:rsid w:val="00596449"/>
    <w:rsid w:val="005C704C"/>
    <w:rsid w:val="005E2094"/>
    <w:rsid w:val="005E6E54"/>
    <w:rsid w:val="005F3131"/>
    <w:rsid w:val="00610C55"/>
    <w:rsid w:val="00616C4A"/>
    <w:rsid w:val="0063375A"/>
    <w:rsid w:val="00655353"/>
    <w:rsid w:val="006569F3"/>
    <w:rsid w:val="00674A2F"/>
    <w:rsid w:val="006A1DE2"/>
    <w:rsid w:val="006B65A2"/>
    <w:rsid w:val="006C2D7B"/>
    <w:rsid w:val="007022F7"/>
    <w:rsid w:val="00705197"/>
    <w:rsid w:val="00731B87"/>
    <w:rsid w:val="00756744"/>
    <w:rsid w:val="00760A30"/>
    <w:rsid w:val="00767AF7"/>
    <w:rsid w:val="0078526A"/>
    <w:rsid w:val="00792202"/>
    <w:rsid w:val="007C3250"/>
    <w:rsid w:val="007C48EF"/>
    <w:rsid w:val="00804775"/>
    <w:rsid w:val="00806ACE"/>
    <w:rsid w:val="008331B6"/>
    <w:rsid w:val="008D0AB7"/>
    <w:rsid w:val="008F390F"/>
    <w:rsid w:val="00913754"/>
    <w:rsid w:val="009240D4"/>
    <w:rsid w:val="00930B49"/>
    <w:rsid w:val="00931016"/>
    <w:rsid w:val="00992C27"/>
    <w:rsid w:val="009A3BDF"/>
    <w:rsid w:val="00A261DD"/>
    <w:rsid w:val="00A55A51"/>
    <w:rsid w:val="00A900B9"/>
    <w:rsid w:val="00AF4260"/>
    <w:rsid w:val="00B0126A"/>
    <w:rsid w:val="00B01297"/>
    <w:rsid w:val="00B038BF"/>
    <w:rsid w:val="00B37648"/>
    <w:rsid w:val="00B416E0"/>
    <w:rsid w:val="00B4282F"/>
    <w:rsid w:val="00B47F92"/>
    <w:rsid w:val="00BA1596"/>
    <w:rsid w:val="00BB6D5A"/>
    <w:rsid w:val="00BC4E05"/>
    <w:rsid w:val="00BC626D"/>
    <w:rsid w:val="00BE1658"/>
    <w:rsid w:val="00BE3B81"/>
    <w:rsid w:val="00BE6C3E"/>
    <w:rsid w:val="00BE7409"/>
    <w:rsid w:val="00BF0E46"/>
    <w:rsid w:val="00BF765D"/>
    <w:rsid w:val="00C63E55"/>
    <w:rsid w:val="00C97675"/>
    <w:rsid w:val="00CE6DA5"/>
    <w:rsid w:val="00D34B98"/>
    <w:rsid w:val="00D54190"/>
    <w:rsid w:val="00D61F50"/>
    <w:rsid w:val="00D930A6"/>
    <w:rsid w:val="00DB50A9"/>
    <w:rsid w:val="00DE7F7B"/>
    <w:rsid w:val="00E03743"/>
    <w:rsid w:val="00E34959"/>
    <w:rsid w:val="00E34BC3"/>
    <w:rsid w:val="00E35914"/>
    <w:rsid w:val="00E424A0"/>
    <w:rsid w:val="00E66E83"/>
    <w:rsid w:val="00EB53A7"/>
    <w:rsid w:val="00ED7585"/>
    <w:rsid w:val="00F307D1"/>
    <w:rsid w:val="00F72060"/>
    <w:rsid w:val="00F902AF"/>
    <w:rsid w:val="00FE3EC7"/>
    <w:rsid w:val="00FF0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3553"/>
    <o:shapelayout v:ext="edit">
      <o:idmap v:ext="edit" data="1"/>
    </o:shapelayout>
  </w:shapeDefaults>
  <w:decimalSymbol w:val="."/>
  <w:listSeparator w:val=","/>
  <w14:docId w14:val="672614C2"/>
  <w15:docId w15:val="{CA11571C-C606-419E-B25D-5C4F99581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9494D"/>
    <w:pPr>
      <w:suppressAutoHyphens/>
      <w:spacing w:line="100" w:lineRule="atLeast"/>
    </w:pPr>
    <w:rPr>
      <w:rFonts w:ascii="Times New Roman" w:eastAsia="Times New Roman" w:hAnsi="Times New Roman" w:cs="Times New Roman"/>
      <w:kern w:val="1"/>
      <w:sz w:val="24"/>
      <w:szCs w:val="24"/>
      <w:lang w:val="en-GB" w:eastAsia="hi-IN" w:bidi="hi-IN"/>
    </w:rPr>
  </w:style>
  <w:style w:type="paragraph" w:styleId="Heading1">
    <w:name w:val="heading 1"/>
    <w:basedOn w:val="Normal"/>
    <w:next w:val="Normal"/>
    <w:link w:val="Heading1Char"/>
    <w:qFormat/>
    <w:rsid w:val="00E0374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5B6B72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0374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7C8F97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E0374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7C8F97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E0374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7C8F97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E0374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3C474C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E0374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3C474C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E0374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E0374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szCs w:val="20"/>
    </w:rPr>
  </w:style>
  <w:style w:type="paragraph" w:styleId="Heading9">
    <w:name w:val="heading 9"/>
    <w:basedOn w:val="Normal"/>
    <w:next w:val="Normal"/>
    <w:link w:val="Heading9Char"/>
    <w:unhideWhenUsed/>
    <w:qFormat/>
    <w:rsid w:val="00E03743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03743"/>
    <w:pPr>
      <w:spacing w:after="200"/>
      <w:ind w:right="144"/>
      <w:jc w:val="right"/>
    </w:pPr>
    <w:rPr>
      <w:color w:val="4B5A60" w:themeColor="text2"/>
    </w:rPr>
  </w:style>
  <w:style w:type="character" w:customStyle="1" w:styleId="HeaderChar">
    <w:name w:val="Header Char"/>
    <w:basedOn w:val="DefaultParagraphFont"/>
    <w:link w:val="Header"/>
    <w:uiPriority w:val="99"/>
    <w:rsid w:val="00E03743"/>
    <w:rPr>
      <w:color w:val="4B5A60" w:themeColor="text2"/>
      <w:sz w:val="20"/>
      <w:szCs w:val="24"/>
    </w:rPr>
  </w:style>
  <w:style w:type="paragraph" w:styleId="Footer">
    <w:name w:val="footer"/>
    <w:basedOn w:val="Normal"/>
    <w:link w:val="FooterChar"/>
    <w:rsid w:val="00E03743"/>
    <w:pPr>
      <w:tabs>
        <w:tab w:val="center" w:pos="4680"/>
        <w:tab w:val="right" w:pos="9360"/>
      </w:tabs>
      <w:spacing w:before="300"/>
      <w:jc w:val="right"/>
    </w:pPr>
    <w:rPr>
      <w:color w:val="7C8F97" w:themeColor="accent1"/>
      <w:szCs w:val="16"/>
    </w:rPr>
  </w:style>
  <w:style w:type="character" w:customStyle="1" w:styleId="FooterChar">
    <w:name w:val="Footer Char"/>
    <w:basedOn w:val="DefaultParagraphFont"/>
    <w:link w:val="Footer"/>
    <w:rsid w:val="00E03743"/>
    <w:rPr>
      <w:color w:val="7C8F97" w:themeColor="accent1"/>
      <w:sz w:val="20"/>
      <w:szCs w:val="16"/>
    </w:rPr>
  </w:style>
  <w:style w:type="paragraph" w:customStyle="1" w:styleId="Header-Left">
    <w:name w:val="Header-Left"/>
    <w:basedOn w:val="Normal"/>
    <w:rsid w:val="00E03743"/>
    <w:pPr>
      <w:spacing w:before="400" w:after="400"/>
      <w:ind w:left="216"/>
    </w:pPr>
    <w:rPr>
      <w:rFonts w:asciiTheme="majorHAnsi" w:eastAsiaTheme="majorEastAsia" w:hAnsiTheme="majorHAnsi" w:cstheme="majorBidi"/>
      <w:color w:val="4B5A60" w:themeColor="text2"/>
      <w:sz w:val="40"/>
    </w:rPr>
  </w:style>
  <w:style w:type="paragraph" w:customStyle="1" w:styleId="Header-Right">
    <w:name w:val="Header-Right"/>
    <w:basedOn w:val="Normal"/>
    <w:rsid w:val="00E03743"/>
    <w:pPr>
      <w:spacing w:before="80" w:after="80" w:line="220" w:lineRule="atLeast"/>
      <w:ind w:left="216" w:right="216"/>
    </w:pPr>
    <w:rPr>
      <w:color w:val="4B5A60" w:themeColor="text2"/>
      <w:sz w:val="16"/>
    </w:rPr>
  </w:style>
  <w:style w:type="paragraph" w:customStyle="1" w:styleId="DateandRecipient">
    <w:name w:val="Date and Recipient"/>
    <w:basedOn w:val="Normal"/>
    <w:rsid w:val="00E03743"/>
    <w:pPr>
      <w:spacing w:before="600"/>
    </w:pPr>
  </w:style>
  <w:style w:type="paragraph" w:styleId="BodyText">
    <w:name w:val="Body Text"/>
    <w:basedOn w:val="Normal"/>
    <w:link w:val="BodyTextChar"/>
    <w:rsid w:val="00E03743"/>
    <w:pPr>
      <w:spacing w:before="200"/>
    </w:pPr>
    <w:rPr>
      <w:szCs w:val="20"/>
    </w:rPr>
  </w:style>
  <w:style w:type="character" w:customStyle="1" w:styleId="BodyTextChar">
    <w:name w:val="Body Text Char"/>
    <w:basedOn w:val="DefaultParagraphFont"/>
    <w:link w:val="BodyText"/>
    <w:rsid w:val="00E03743"/>
    <w:rPr>
      <w:color w:val="404040" w:themeColor="text1" w:themeTint="BF"/>
      <w:sz w:val="20"/>
      <w:szCs w:val="20"/>
    </w:rPr>
  </w:style>
  <w:style w:type="paragraph" w:styleId="Signature">
    <w:name w:val="Signature"/>
    <w:basedOn w:val="Normal"/>
    <w:link w:val="SignatureChar"/>
    <w:rsid w:val="00E03743"/>
    <w:pPr>
      <w:spacing w:before="720"/>
    </w:pPr>
  </w:style>
  <w:style w:type="character" w:customStyle="1" w:styleId="SignatureChar">
    <w:name w:val="Signature Char"/>
    <w:basedOn w:val="DefaultParagraphFont"/>
    <w:link w:val="Signature"/>
    <w:rsid w:val="00E03743"/>
    <w:rPr>
      <w:color w:val="404040" w:themeColor="text1" w:themeTint="BF"/>
      <w:sz w:val="20"/>
    </w:rPr>
  </w:style>
  <w:style w:type="table" w:customStyle="1" w:styleId="OutsideTable-Header">
    <w:name w:val="Outside Table - Header"/>
    <w:basedOn w:val="TableNormal"/>
    <w:rsid w:val="00E03743"/>
    <w:tblPr>
      <w:tblCellMar>
        <w:top w:w="72" w:type="dxa"/>
        <w:left w:w="72" w:type="dxa"/>
        <w:bottom w:w="72" w:type="dxa"/>
        <w:right w:w="72" w:type="dxa"/>
      </w:tblCellMar>
    </w:tblPr>
    <w:tcPr>
      <w:shd w:val="clear" w:color="auto" w:fill="7C8F97" w:themeFill="accent1"/>
    </w:tcPr>
  </w:style>
  <w:style w:type="paragraph" w:customStyle="1" w:styleId="NoSpaceBetween">
    <w:name w:val="No Space Between"/>
    <w:basedOn w:val="Normal"/>
    <w:rsid w:val="00E03743"/>
    <w:pPr>
      <w:spacing w:line="14" w:lineRule="exact"/>
    </w:pPr>
    <w:rPr>
      <w:sz w:val="2"/>
    </w:rPr>
  </w:style>
  <w:style w:type="table" w:customStyle="1" w:styleId="CenterTable-Header">
    <w:name w:val="Center Table - Header"/>
    <w:basedOn w:val="TableNormal"/>
    <w:rsid w:val="00E03743"/>
    <w:tblPr>
      <w:tblBorders>
        <w:top w:val="single" w:sz="8" w:space="0" w:color="D1D0C8" w:themeColor="background2"/>
        <w:left w:val="single" w:sz="8" w:space="0" w:color="D1D0C8" w:themeColor="background2"/>
        <w:bottom w:val="single" w:sz="8" w:space="0" w:color="D1D0C8" w:themeColor="background2"/>
        <w:right w:val="single" w:sz="8" w:space="0" w:color="D1D0C8" w:themeColor="background2"/>
        <w:insideH w:val="single" w:sz="8" w:space="0" w:color="D1D0C8" w:themeColor="background2"/>
        <w:insideV w:val="single" w:sz="8" w:space="0" w:color="D1D0C8" w:themeColor="background2"/>
      </w:tblBorders>
      <w:tblCellMar>
        <w:left w:w="0" w:type="dxa"/>
        <w:right w:w="0" w:type="dxa"/>
      </w:tblCellMar>
    </w:tblPr>
    <w:tcPr>
      <w:shd w:val="clear" w:color="auto" w:fill="FFFFFF" w:themeFill="background1"/>
    </w:tcPr>
  </w:style>
  <w:style w:type="table" w:customStyle="1" w:styleId="BorderTable-Header">
    <w:name w:val="Border Table - Header"/>
    <w:basedOn w:val="TableNormal"/>
    <w:rsid w:val="00E03743"/>
    <w:tblPr>
      <w:tblBorders>
        <w:top w:val="single" w:sz="4" w:space="0" w:color="404040" w:themeColor="text1" w:themeTint="BF"/>
        <w:left w:val="single" w:sz="4" w:space="0" w:color="404040" w:themeColor="text1" w:themeTint="BF"/>
        <w:bottom w:val="single" w:sz="4" w:space="0" w:color="404040" w:themeColor="text1" w:themeTint="BF"/>
        <w:right w:val="single" w:sz="4" w:space="0" w:color="404040" w:themeColor="text1" w:themeTint="BF"/>
      </w:tblBorders>
      <w:tblCellMar>
        <w:top w:w="72" w:type="dxa"/>
        <w:left w:w="72" w:type="dxa"/>
        <w:bottom w:w="72" w:type="dxa"/>
        <w:right w:w="72" w:type="dxa"/>
      </w:tblCellMar>
    </w:tblPr>
    <w:tcPr>
      <w:shd w:val="clear" w:color="auto" w:fill="FFFFFF" w:themeFill="background1"/>
    </w:tcPr>
  </w:style>
  <w:style w:type="paragraph" w:styleId="BalloonText">
    <w:name w:val="Balloon Text"/>
    <w:basedOn w:val="Normal"/>
    <w:link w:val="BalloonTextChar"/>
    <w:semiHidden/>
    <w:unhideWhenUsed/>
    <w:rsid w:val="00E037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E03743"/>
    <w:rPr>
      <w:rFonts w:ascii="Tahoma" w:hAnsi="Tahoma" w:cs="Tahoma"/>
      <w:color w:val="404040" w:themeColor="text1" w:themeTint="BF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  <w:rsid w:val="00E03743"/>
  </w:style>
  <w:style w:type="paragraph" w:styleId="BlockText">
    <w:name w:val="Block Text"/>
    <w:basedOn w:val="Normal"/>
    <w:semiHidden/>
    <w:unhideWhenUsed/>
    <w:rsid w:val="00E03743"/>
    <w:pPr>
      <w:pBdr>
        <w:top w:val="single" w:sz="2" w:space="10" w:color="7C8F97" w:themeColor="accent1" w:shadow="1"/>
        <w:left w:val="single" w:sz="2" w:space="10" w:color="7C8F97" w:themeColor="accent1" w:shadow="1"/>
        <w:bottom w:val="single" w:sz="2" w:space="10" w:color="7C8F97" w:themeColor="accent1" w:shadow="1"/>
        <w:right w:val="single" w:sz="2" w:space="10" w:color="7C8F97" w:themeColor="accent1" w:shadow="1"/>
      </w:pBdr>
      <w:ind w:left="1152" w:right="1152"/>
    </w:pPr>
    <w:rPr>
      <w:i/>
      <w:iCs/>
      <w:color w:val="7C8F97" w:themeColor="accent1"/>
    </w:rPr>
  </w:style>
  <w:style w:type="paragraph" w:styleId="BodyText2">
    <w:name w:val="Body Text 2"/>
    <w:basedOn w:val="Normal"/>
    <w:link w:val="BodyText2Char"/>
    <w:semiHidden/>
    <w:unhideWhenUsed/>
    <w:rsid w:val="00E03743"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rsid w:val="00E03743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E03743"/>
    <w:rPr>
      <w:color w:val="404040" w:themeColor="text1" w:themeTint="BF"/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E03743"/>
    <w:pPr>
      <w:spacing w:before="0"/>
      <w:ind w:firstLine="360"/>
    </w:pPr>
    <w:rPr>
      <w:szCs w:val="22"/>
    </w:rPr>
  </w:style>
  <w:style w:type="character" w:customStyle="1" w:styleId="BodyTextFirstIndentChar">
    <w:name w:val="Body Text First Indent Char"/>
    <w:basedOn w:val="BodyTextChar"/>
    <w:link w:val="BodyTextFirstIndent"/>
    <w:semiHidden/>
    <w:rsid w:val="00E03743"/>
    <w:rPr>
      <w:color w:val="404040" w:themeColor="text1" w:themeTint="BF"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E03743"/>
    <w:rPr>
      <w:color w:val="404040" w:themeColor="text1" w:themeTint="BF"/>
      <w:sz w:val="20"/>
    </w:rPr>
  </w:style>
  <w:style w:type="paragraph" w:styleId="BodyTextFirstIndent2">
    <w:name w:val="Body Text First Indent 2"/>
    <w:basedOn w:val="BodyText2"/>
    <w:link w:val="BodyTextFirstIndent2Char"/>
    <w:semiHidden/>
    <w:unhideWhenUsed/>
    <w:rsid w:val="00E03743"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sid w:val="00E03743"/>
    <w:rPr>
      <w:color w:val="404040" w:themeColor="text1" w:themeTint="BF"/>
      <w:sz w:val="20"/>
    </w:rPr>
  </w:style>
  <w:style w:type="paragraph" w:styleId="BodyTextIndent2">
    <w:name w:val="Body Text Indent 2"/>
    <w:basedOn w:val="Normal"/>
    <w:link w:val="BodyTextIndent2Char"/>
    <w:semiHidden/>
    <w:unhideWhenUsed/>
    <w:rsid w:val="00E0374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E03743"/>
    <w:rPr>
      <w:color w:val="404040" w:themeColor="text1" w:themeTint="BF"/>
      <w:sz w:val="20"/>
    </w:rPr>
  </w:style>
  <w:style w:type="paragraph" w:styleId="BodyTextIndent3">
    <w:name w:val="Body Text Indent 3"/>
    <w:basedOn w:val="Normal"/>
    <w:link w:val="BodyTextIndent3Char"/>
    <w:semiHidden/>
    <w:unhideWhenUsed/>
    <w:rsid w:val="00E03743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E03743"/>
    <w:rPr>
      <w:color w:val="404040" w:themeColor="text1" w:themeTint="BF"/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E03743"/>
    <w:pPr>
      <w:spacing w:after="200"/>
    </w:pPr>
    <w:rPr>
      <w:b/>
      <w:bCs/>
      <w:color w:val="7C8F97" w:themeColor="accent1"/>
      <w:sz w:val="18"/>
      <w:szCs w:val="18"/>
    </w:rPr>
  </w:style>
  <w:style w:type="paragraph" w:styleId="Closing">
    <w:name w:val="Closing"/>
    <w:basedOn w:val="Normal"/>
    <w:link w:val="ClosingChar"/>
    <w:unhideWhenUsed/>
    <w:rsid w:val="00E34BC3"/>
    <w:pPr>
      <w:spacing w:before="200"/>
    </w:pPr>
  </w:style>
  <w:style w:type="character" w:customStyle="1" w:styleId="ClosingChar">
    <w:name w:val="Closing Char"/>
    <w:basedOn w:val="DefaultParagraphFont"/>
    <w:link w:val="Closing"/>
    <w:rsid w:val="00E34BC3"/>
    <w:rPr>
      <w:color w:val="404040" w:themeColor="text1" w:themeTint="BF"/>
      <w:sz w:val="20"/>
    </w:rPr>
  </w:style>
  <w:style w:type="paragraph" w:styleId="CommentText">
    <w:name w:val="annotation text"/>
    <w:basedOn w:val="Normal"/>
    <w:link w:val="CommentTextChar"/>
    <w:semiHidden/>
    <w:unhideWhenUsed/>
    <w:rsid w:val="00E03743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03743"/>
    <w:rPr>
      <w:color w:val="404040" w:themeColor="text1" w:themeTint="BF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037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03743"/>
    <w:rPr>
      <w:b/>
      <w:bCs/>
      <w:color w:val="404040" w:themeColor="text1" w:themeTint="BF"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  <w:rsid w:val="00E03743"/>
  </w:style>
  <w:style w:type="character" w:customStyle="1" w:styleId="DateChar">
    <w:name w:val="Date Char"/>
    <w:basedOn w:val="DefaultParagraphFont"/>
    <w:link w:val="Date"/>
    <w:semiHidden/>
    <w:rsid w:val="00E03743"/>
    <w:rPr>
      <w:color w:val="404040" w:themeColor="text1" w:themeTint="BF"/>
      <w:sz w:val="20"/>
    </w:rPr>
  </w:style>
  <w:style w:type="paragraph" w:styleId="DocumentMap">
    <w:name w:val="Document Map"/>
    <w:basedOn w:val="Normal"/>
    <w:link w:val="DocumentMapChar"/>
    <w:semiHidden/>
    <w:unhideWhenUsed/>
    <w:rsid w:val="00E03743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E03743"/>
    <w:rPr>
      <w:rFonts w:ascii="Tahoma" w:hAnsi="Tahoma" w:cs="Tahoma"/>
      <w:color w:val="404040" w:themeColor="text1" w:themeTint="BF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E03743"/>
  </w:style>
  <w:style w:type="character" w:customStyle="1" w:styleId="E-mailSignatureChar">
    <w:name w:val="E-mail Signature Char"/>
    <w:basedOn w:val="DefaultParagraphFont"/>
    <w:link w:val="E-mailSignature"/>
    <w:semiHidden/>
    <w:rsid w:val="00E03743"/>
    <w:rPr>
      <w:color w:val="404040" w:themeColor="text1" w:themeTint="BF"/>
      <w:sz w:val="20"/>
    </w:rPr>
  </w:style>
  <w:style w:type="paragraph" w:styleId="EndnoteText">
    <w:name w:val="endnote text"/>
    <w:basedOn w:val="Normal"/>
    <w:link w:val="EndnoteTextChar"/>
    <w:semiHidden/>
    <w:unhideWhenUsed/>
    <w:rsid w:val="00E03743"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E03743"/>
    <w:rPr>
      <w:color w:val="404040" w:themeColor="text1" w:themeTint="BF"/>
      <w:sz w:val="20"/>
      <w:szCs w:val="20"/>
    </w:rPr>
  </w:style>
  <w:style w:type="paragraph" w:styleId="EnvelopeAddress">
    <w:name w:val="envelope address"/>
    <w:basedOn w:val="Normal"/>
    <w:semiHidden/>
    <w:unhideWhenUsed/>
    <w:rsid w:val="00E03743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semiHidden/>
    <w:unhideWhenUsed/>
    <w:rsid w:val="00E03743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semiHidden/>
    <w:unhideWhenUsed/>
    <w:rsid w:val="00E03743"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E03743"/>
    <w:rPr>
      <w:color w:val="404040" w:themeColor="text1" w:themeTint="BF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E03743"/>
    <w:rPr>
      <w:rFonts w:asciiTheme="majorHAnsi" w:eastAsiaTheme="majorEastAsia" w:hAnsiTheme="majorHAnsi" w:cstheme="majorBidi"/>
      <w:b/>
      <w:bCs/>
      <w:color w:val="5B6B72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semiHidden/>
    <w:rsid w:val="00E03743"/>
    <w:rPr>
      <w:rFonts w:asciiTheme="majorHAnsi" w:eastAsiaTheme="majorEastAsia" w:hAnsiTheme="majorHAnsi" w:cstheme="majorBidi"/>
      <w:b/>
      <w:bCs/>
      <w:color w:val="7C8F97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E03743"/>
    <w:rPr>
      <w:rFonts w:asciiTheme="majorHAnsi" w:eastAsiaTheme="majorEastAsia" w:hAnsiTheme="majorHAnsi" w:cstheme="majorBidi"/>
      <w:b/>
      <w:bCs/>
      <w:color w:val="7C8F97" w:themeColor="accent1"/>
      <w:sz w:val="20"/>
    </w:rPr>
  </w:style>
  <w:style w:type="character" w:customStyle="1" w:styleId="Heading4Char">
    <w:name w:val="Heading 4 Char"/>
    <w:basedOn w:val="DefaultParagraphFont"/>
    <w:link w:val="Heading4"/>
    <w:semiHidden/>
    <w:rsid w:val="00E03743"/>
    <w:rPr>
      <w:rFonts w:asciiTheme="majorHAnsi" w:eastAsiaTheme="majorEastAsia" w:hAnsiTheme="majorHAnsi" w:cstheme="majorBidi"/>
      <w:b/>
      <w:bCs/>
      <w:i/>
      <w:iCs/>
      <w:color w:val="7C8F97" w:themeColor="accent1"/>
      <w:sz w:val="20"/>
    </w:rPr>
  </w:style>
  <w:style w:type="character" w:customStyle="1" w:styleId="Heading5Char">
    <w:name w:val="Heading 5 Char"/>
    <w:basedOn w:val="DefaultParagraphFont"/>
    <w:link w:val="Heading5"/>
    <w:semiHidden/>
    <w:rsid w:val="00E03743"/>
    <w:rPr>
      <w:rFonts w:asciiTheme="majorHAnsi" w:eastAsiaTheme="majorEastAsia" w:hAnsiTheme="majorHAnsi" w:cstheme="majorBidi"/>
      <w:color w:val="3C474C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semiHidden/>
    <w:rsid w:val="00E03743"/>
    <w:rPr>
      <w:rFonts w:asciiTheme="majorHAnsi" w:eastAsiaTheme="majorEastAsia" w:hAnsiTheme="majorHAnsi" w:cstheme="majorBidi"/>
      <w:i/>
      <w:iCs/>
      <w:color w:val="3C474C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semiHidden/>
    <w:rsid w:val="00E03743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semiHidden/>
    <w:rsid w:val="00E0374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E0374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sid w:val="00E03743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E03743"/>
    <w:rPr>
      <w:i/>
      <w:iCs/>
      <w:color w:val="404040" w:themeColor="text1" w:themeTint="BF"/>
      <w:sz w:val="20"/>
    </w:rPr>
  </w:style>
  <w:style w:type="paragraph" w:styleId="HTMLPreformatted">
    <w:name w:val="HTML Preformatted"/>
    <w:basedOn w:val="Normal"/>
    <w:link w:val="HTMLPreformattedChar"/>
    <w:semiHidden/>
    <w:unhideWhenUsed/>
    <w:rsid w:val="00E03743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E03743"/>
    <w:rPr>
      <w:rFonts w:ascii="Consolas" w:hAnsi="Consolas"/>
      <w:color w:val="404040" w:themeColor="text1" w:themeTint="BF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rsid w:val="00E03743"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rsid w:val="00E03743"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rsid w:val="00E03743"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rsid w:val="00E03743"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rsid w:val="00E03743"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rsid w:val="00E03743"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rsid w:val="00E03743"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rsid w:val="00E03743"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rsid w:val="00E03743"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sid w:val="00E03743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qFormat/>
    <w:rsid w:val="00E03743"/>
    <w:pPr>
      <w:pBdr>
        <w:bottom w:val="single" w:sz="4" w:space="4" w:color="7C8F97" w:themeColor="accent1"/>
      </w:pBdr>
      <w:spacing w:before="200" w:after="280"/>
      <w:ind w:left="936" w:right="936"/>
    </w:pPr>
    <w:rPr>
      <w:b/>
      <w:bCs/>
      <w:i/>
      <w:iCs/>
      <w:color w:val="7C8F97" w:themeColor="accent1"/>
    </w:rPr>
  </w:style>
  <w:style w:type="character" w:customStyle="1" w:styleId="IntenseQuoteChar">
    <w:name w:val="Intense Quote Char"/>
    <w:basedOn w:val="DefaultParagraphFont"/>
    <w:link w:val="IntenseQuote"/>
    <w:rsid w:val="00E03743"/>
    <w:rPr>
      <w:b/>
      <w:bCs/>
      <w:i/>
      <w:iCs/>
      <w:color w:val="7C8F97" w:themeColor="accent1"/>
      <w:sz w:val="20"/>
    </w:rPr>
  </w:style>
  <w:style w:type="paragraph" w:styleId="List">
    <w:name w:val="List"/>
    <w:basedOn w:val="Normal"/>
    <w:semiHidden/>
    <w:unhideWhenUsed/>
    <w:rsid w:val="00E03743"/>
    <w:pPr>
      <w:ind w:left="360" w:hanging="360"/>
      <w:contextualSpacing/>
    </w:pPr>
  </w:style>
  <w:style w:type="paragraph" w:styleId="List2">
    <w:name w:val="List 2"/>
    <w:basedOn w:val="Normal"/>
    <w:semiHidden/>
    <w:unhideWhenUsed/>
    <w:rsid w:val="00E03743"/>
    <w:pPr>
      <w:ind w:left="720" w:hanging="360"/>
      <w:contextualSpacing/>
    </w:pPr>
  </w:style>
  <w:style w:type="paragraph" w:styleId="List3">
    <w:name w:val="List 3"/>
    <w:basedOn w:val="Normal"/>
    <w:semiHidden/>
    <w:unhideWhenUsed/>
    <w:rsid w:val="00E03743"/>
    <w:pPr>
      <w:ind w:left="1080" w:hanging="360"/>
      <w:contextualSpacing/>
    </w:pPr>
  </w:style>
  <w:style w:type="paragraph" w:styleId="List4">
    <w:name w:val="List 4"/>
    <w:basedOn w:val="Normal"/>
    <w:semiHidden/>
    <w:unhideWhenUsed/>
    <w:rsid w:val="00E03743"/>
    <w:pPr>
      <w:ind w:left="1440" w:hanging="360"/>
      <w:contextualSpacing/>
    </w:pPr>
  </w:style>
  <w:style w:type="paragraph" w:styleId="List5">
    <w:name w:val="List 5"/>
    <w:basedOn w:val="Normal"/>
    <w:semiHidden/>
    <w:unhideWhenUsed/>
    <w:rsid w:val="00E03743"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rsid w:val="00E03743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rsid w:val="00E03743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rsid w:val="00E03743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rsid w:val="00E03743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rsid w:val="00E03743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rsid w:val="00E03743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rsid w:val="00E03743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rsid w:val="00E03743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rsid w:val="00E03743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rsid w:val="00E03743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rsid w:val="00E03743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rsid w:val="00E03743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rsid w:val="00E03743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rsid w:val="00E03743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rsid w:val="00E03743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E03743"/>
    <w:pPr>
      <w:ind w:left="720"/>
      <w:contextualSpacing/>
    </w:pPr>
  </w:style>
  <w:style w:type="paragraph" w:styleId="MacroText">
    <w:name w:val="macro"/>
    <w:link w:val="MacroTextChar"/>
    <w:semiHidden/>
    <w:unhideWhenUsed/>
    <w:rsid w:val="00E0374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404040" w:themeColor="text1" w:themeTint="BF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E03743"/>
    <w:rPr>
      <w:rFonts w:ascii="Consolas" w:hAnsi="Consolas"/>
      <w:color w:val="404040" w:themeColor="text1" w:themeTint="BF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rsid w:val="00E0374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semiHidden/>
    <w:rsid w:val="00E03743"/>
    <w:rPr>
      <w:rFonts w:asciiTheme="majorHAnsi" w:eastAsiaTheme="majorEastAsia" w:hAnsiTheme="majorHAnsi" w:cstheme="majorBidi"/>
      <w:color w:val="404040" w:themeColor="text1" w:themeTint="BF"/>
      <w:sz w:val="24"/>
      <w:szCs w:val="24"/>
      <w:shd w:val="pct20" w:color="auto" w:fill="auto"/>
    </w:rPr>
  </w:style>
  <w:style w:type="paragraph" w:styleId="NoSpacing">
    <w:name w:val="No Spacing"/>
    <w:qFormat/>
    <w:rsid w:val="00E03743"/>
    <w:rPr>
      <w:color w:val="404040" w:themeColor="text1" w:themeTint="BF"/>
      <w:sz w:val="20"/>
    </w:rPr>
  </w:style>
  <w:style w:type="paragraph" w:styleId="NormalWeb">
    <w:name w:val="Normal (Web)"/>
    <w:basedOn w:val="Normal"/>
    <w:uiPriority w:val="99"/>
    <w:semiHidden/>
    <w:unhideWhenUsed/>
    <w:rsid w:val="00E03743"/>
  </w:style>
  <w:style w:type="paragraph" w:styleId="NormalIndent">
    <w:name w:val="Normal Indent"/>
    <w:basedOn w:val="Normal"/>
    <w:semiHidden/>
    <w:unhideWhenUsed/>
    <w:rsid w:val="00E03743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E03743"/>
  </w:style>
  <w:style w:type="character" w:customStyle="1" w:styleId="NoteHeadingChar">
    <w:name w:val="Note Heading Char"/>
    <w:basedOn w:val="DefaultParagraphFont"/>
    <w:link w:val="NoteHeading"/>
    <w:semiHidden/>
    <w:rsid w:val="00E03743"/>
    <w:rPr>
      <w:color w:val="404040" w:themeColor="text1" w:themeTint="BF"/>
      <w:sz w:val="20"/>
    </w:rPr>
  </w:style>
  <w:style w:type="paragraph" w:styleId="PlainText">
    <w:name w:val="Plain Text"/>
    <w:basedOn w:val="Normal"/>
    <w:link w:val="PlainTextChar"/>
    <w:semiHidden/>
    <w:unhideWhenUsed/>
    <w:rsid w:val="00E03743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E03743"/>
    <w:rPr>
      <w:rFonts w:ascii="Consolas" w:hAnsi="Consolas"/>
      <w:color w:val="404040" w:themeColor="text1" w:themeTint="BF"/>
      <w:sz w:val="21"/>
      <w:szCs w:val="21"/>
    </w:rPr>
  </w:style>
  <w:style w:type="paragraph" w:styleId="Quote">
    <w:name w:val="Quote"/>
    <w:basedOn w:val="Normal"/>
    <w:next w:val="Normal"/>
    <w:link w:val="QuoteChar"/>
    <w:qFormat/>
    <w:rsid w:val="00E0374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rsid w:val="00E03743"/>
    <w:rPr>
      <w:i/>
      <w:iCs/>
      <w:color w:val="000000" w:themeColor="text1"/>
      <w:sz w:val="20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E03743"/>
  </w:style>
  <w:style w:type="character" w:customStyle="1" w:styleId="SalutationChar">
    <w:name w:val="Salutation Char"/>
    <w:basedOn w:val="DefaultParagraphFont"/>
    <w:link w:val="Salutation"/>
    <w:semiHidden/>
    <w:rsid w:val="00E03743"/>
    <w:rPr>
      <w:color w:val="404040" w:themeColor="text1" w:themeTint="BF"/>
      <w:sz w:val="20"/>
    </w:rPr>
  </w:style>
  <w:style w:type="paragraph" w:styleId="Subtitle">
    <w:name w:val="Subtitle"/>
    <w:basedOn w:val="Normal"/>
    <w:next w:val="Normal"/>
    <w:link w:val="SubtitleChar"/>
    <w:qFormat/>
    <w:rsid w:val="00E03743"/>
    <w:pPr>
      <w:numPr>
        <w:ilvl w:val="1"/>
      </w:numPr>
    </w:pPr>
    <w:rPr>
      <w:rFonts w:asciiTheme="majorHAnsi" w:eastAsiaTheme="majorEastAsia" w:hAnsiTheme="majorHAnsi" w:cstheme="majorBidi"/>
      <w:i/>
      <w:iCs/>
      <w:color w:val="7C8F97" w:themeColor="accent1"/>
      <w:spacing w:val="15"/>
    </w:rPr>
  </w:style>
  <w:style w:type="character" w:customStyle="1" w:styleId="SubtitleChar">
    <w:name w:val="Subtitle Char"/>
    <w:basedOn w:val="DefaultParagraphFont"/>
    <w:link w:val="Subtitle"/>
    <w:rsid w:val="00E03743"/>
    <w:rPr>
      <w:rFonts w:asciiTheme="majorHAnsi" w:eastAsiaTheme="majorEastAsia" w:hAnsiTheme="majorHAnsi" w:cstheme="majorBidi"/>
      <w:i/>
      <w:iCs/>
      <w:color w:val="7C8F97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semiHidden/>
    <w:unhideWhenUsed/>
    <w:rsid w:val="00E03743"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  <w:rsid w:val="00E03743"/>
  </w:style>
  <w:style w:type="paragraph" w:styleId="Title">
    <w:name w:val="Title"/>
    <w:basedOn w:val="Normal"/>
    <w:next w:val="Normal"/>
    <w:link w:val="TitleChar"/>
    <w:qFormat/>
    <w:rsid w:val="00E03743"/>
    <w:pPr>
      <w:pBdr>
        <w:bottom w:val="single" w:sz="8" w:space="4" w:color="7C8F97" w:themeColor="accent1"/>
      </w:pBdr>
      <w:spacing w:after="300"/>
      <w:contextualSpacing/>
    </w:pPr>
    <w:rPr>
      <w:rFonts w:asciiTheme="majorHAnsi" w:eastAsiaTheme="majorEastAsia" w:hAnsiTheme="majorHAnsi" w:cstheme="majorBidi"/>
      <w:color w:val="384347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E03743"/>
    <w:rPr>
      <w:rFonts w:asciiTheme="majorHAnsi" w:eastAsiaTheme="majorEastAsia" w:hAnsiTheme="majorHAnsi" w:cstheme="majorBidi"/>
      <w:color w:val="384347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semiHidden/>
    <w:unhideWhenUsed/>
    <w:rsid w:val="00E03743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semiHidden/>
    <w:unhideWhenUsed/>
    <w:rsid w:val="00E03743"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rsid w:val="00E03743"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rsid w:val="00E03743"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rsid w:val="00E03743"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rsid w:val="00E03743"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rsid w:val="00E03743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rsid w:val="00E03743"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rsid w:val="00E03743"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rsid w:val="00E03743"/>
    <w:pPr>
      <w:spacing w:after="100"/>
      <w:ind w:left="1600"/>
    </w:pPr>
  </w:style>
  <w:style w:type="paragraph" w:styleId="TOCHeading">
    <w:name w:val="TOC Heading"/>
    <w:basedOn w:val="Heading1"/>
    <w:next w:val="Normal"/>
    <w:semiHidden/>
    <w:unhideWhenUsed/>
    <w:qFormat/>
    <w:rsid w:val="00E03743"/>
    <w:pPr>
      <w:outlineLvl w:val="9"/>
    </w:pPr>
  </w:style>
  <w:style w:type="paragraph" w:customStyle="1" w:styleId="BasicParagraph">
    <w:name w:val="[Basic Paragraph]"/>
    <w:basedOn w:val="Normal"/>
    <w:uiPriority w:val="99"/>
    <w:rsid w:val="0079220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PageNumber">
    <w:name w:val="page number"/>
    <w:basedOn w:val="DefaultParagraphFont"/>
    <w:uiPriority w:val="99"/>
    <w:semiHidden/>
    <w:unhideWhenUsed/>
    <w:rsid w:val="00164332"/>
  </w:style>
  <w:style w:type="table" w:styleId="TableGrid">
    <w:name w:val="Table Grid"/>
    <w:basedOn w:val="TableNormal"/>
    <w:uiPriority w:val="39"/>
    <w:rsid w:val="005E2094"/>
    <w:rPr>
      <w:rFonts w:eastAsiaTheme="minorHAnsi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55A51"/>
    <w:rPr>
      <w:color w:val="524A82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5A5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3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2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0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6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75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4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7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07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33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7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7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5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1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9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5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5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4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0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1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2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2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2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0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4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7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83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63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3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3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0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73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1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41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6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7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Capital">
  <a:themeElements>
    <a:clrScheme name="Capital">
      <a:dk1>
        <a:sysClr val="windowText" lastClr="000000"/>
      </a:dk1>
      <a:lt1>
        <a:sysClr val="window" lastClr="FFFFFF"/>
      </a:lt1>
      <a:dk2>
        <a:srgbClr val="4B5A60"/>
      </a:dk2>
      <a:lt2>
        <a:srgbClr val="D1D0C8"/>
      </a:lt2>
      <a:accent1>
        <a:srgbClr val="7C8F97"/>
      </a:accent1>
      <a:accent2>
        <a:srgbClr val="9C5238"/>
      </a:accent2>
      <a:accent3>
        <a:srgbClr val="504539"/>
      </a:accent3>
      <a:accent4>
        <a:srgbClr val="C1AD79"/>
      </a:accent4>
      <a:accent5>
        <a:srgbClr val="667559"/>
      </a:accent5>
      <a:accent6>
        <a:srgbClr val="BAD6AD"/>
      </a:accent6>
      <a:hlink>
        <a:srgbClr val="524A82"/>
      </a:hlink>
      <a:folHlink>
        <a:srgbClr val="8F9954"/>
      </a:folHlink>
    </a:clrScheme>
    <a:fontScheme name="Capital">
      <a:majorFont>
        <a:latin typeface="Calisto MT"/>
        <a:ea typeface=""/>
        <a:cs typeface=""/>
        <a:font script="Jpan" typeface="ＭＳ 明朝"/>
      </a:majorFont>
      <a:minorFont>
        <a:latin typeface="Calisto MT"/>
        <a:ea typeface=""/>
        <a:cs typeface=""/>
        <a:font script="Jpan" typeface="ＭＳ 明朝"/>
      </a:minorFont>
    </a:fontScheme>
    <a:fmtScheme name="Capital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6888110-FA41-4D02-BE4F-9A18446AE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338</Words>
  <Characters>1929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2263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northern Type</dc:creator>
  <cp:keywords/>
  <dc:description/>
  <cp:lastModifiedBy>wbexplorers</cp:lastModifiedBy>
  <cp:revision>8</cp:revision>
  <cp:lastPrinted>2017-01-15T21:56:00Z</cp:lastPrinted>
  <dcterms:created xsi:type="dcterms:W3CDTF">2017-11-10T21:39:00Z</dcterms:created>
  <dcterms:modified xsi:type="dcterms:W3CDTF">2017-11-10T22:33:00Z</dcterms:modified>
  <cp:category/>
</cp:coreProperties>
</file>