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EF868" w14:textId="2076E703" w:rsidR="00BF765D" w:rsidRDefault="004B2944" w:rsidP="009D1A9C">
      <w:pPr>
        <w:pStyle w:val="Heading1"/>
        <w:pBdr>
          <w:top w:val="dotted" w:sz="4" w:space="1" w:color="auto"/>
          <w:bottom w:val="dotted" w:sz="4" w:space="1" w:color="auto"/>
        </w:pBdr>
        <w:spacing w:before="60" w:after="40"/>
        <w:jc w:val="center"/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</w:pP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Expression</w:t>
      </w:r>
      <w:r w:rsidR="004F77C3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 of interest</w:t>
      </w:r>
    </w:p>
    <w:p w14:paraId="2A7E2141" w14:textId="76F8046E" w:rsidR="005E6E54" w:rsidRDefault="00BF765D" w:rsidP="009240D4">
      <w:pPr>
        <w:pStyle w:val="Heading1"/>
        <w:pBdr>
          <w:top w:val="dotted" w:sz="4" w:space="1" w:color="auto"/>
          <w:bottom w:val="dotted" w:sz="4" w:space="1" w:color="auto"/>
        </w:pBdr>
        <w:spacing w:before="60" w:after="40"/>
        <w:jc w:val="center"/>
        <w:rPr>
          <w:rFonts w:ascii="Tahoma" w:hAnsi="Tahoma" w:cs="Tahoma"/>
          <w:color w:val="99A285"/>
          <w:spacing w:val="20"/>
          <w:kern w:val="2"/>
          <w:sz w:val="44"/>
          <w:szCs w:val="32"/>
          <w:lang w:eastAsia="en-US" w:bidi="ar-SA"/>
        </w:rPr>
      </w:pP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in</w:t>
      </w:r>
      <w:r w:rsidR="004F77C3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 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becom</w:t>
      </w: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ing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 a </w:t>
      </w: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P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arish </w:t>
      </w: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C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ouncillor</w:t>
      </w:r>
    </w:p>
    <w:p w14:paraId="43CE87F0" w14:textId="77777777" w:rsidR="005E6E54" w:rsidRDefault="005E6E54" w:rsidP="005E6E54">
      <w:pPr>
        <w:pStyle w:val="Heading9"/>
        <w:jc w:val="both"/>
        <w:rPr>
          <w:rFonts w:ascii="Arial Narrow" w:hAnsi="Arial Narrow" w:cs="Blackadder ITC"/>
          <w:i w:val="0"/>
          <w:color w:val="272727" w:themeColor="text1" w:themeTint="D8"/>
          <w:kern w:val="0"/>
          <w:sz w:val="4"/>
          <w:szCs w:val="4"/>
        </w:rPr>
      </w:pPr>
    </w:p>
    <w:p w14:paraId="6541ED68" w14:textId="77777777" w:rsidR="005E6E54" w:rsidRPr="009240D4" w:rsidRDefault="005E6E54" w:rsidP="005E6E54">
      <w:pPr>
        <w:pStyle w:val="ListParagraph"/>
        <w:ind w:left="567"/>
        <w:rPr>
          <w:rFonts w:ascii="Arial Narrow" w:hAnsi="Arial Narrow"/>
          <w:b/>
          <w:sz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7354"/>
      </w:tblGrid>
      <w:tr w:rsidR="001D3A96" w14:paraId="206CCDA9" w14:textId="77777777" w:rsidTr="00BF765D">
        <w:trPr>
          <w:trHeight w:val="433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3AB0" w14:textId="500F4AE5" w:rsidR="001D3A96" w:rsidRDefault="003C5C58" w:rsidP="003C5C58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>Your Name</w:t>
            </w:r>
          </w:p>
        </w:tc>
        <w:tc>
          <w:tcPr>
            <w:tcW w:w="7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51A3F" w14:textId="4A970132" w:rsidR="00E424A0" w:rsidRDefault="00E424A0" w:rsidP="00BF765D">
            <w:pPr>
              <w:rPr>
                <w:rFonts w:ascii="Arial Narrow" w:hAnsi="Arial Narrow"/>
                <w:lang w:eastAsia="en-GB"/>
              </w:rPr>
            </w:pPr>
          </w:p>
        </w:tc>
      </w:tr>
    </w:tbl>
    <w:p w14:paraId="45F44D56" w14:textId="6DEF8354" w:rsidR="001D3A96" w:rsidRPr="004F77C3" w:rsidRDefault="001D3A96" w:rsidP="001D3A96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sz w:val="36"/>
        </w:rPr>
      </w:pPr>
    </w:p>
    <w:p w14:paraId="1F7754DF" w14:textId="3A7ECCF5" w:rsidR="001D3A96" w:rsidRDefault="004F77C3" w:rsidP="001D3A96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  <w:lang w:eastAsia="en-US"/>
        </w:rPr>
      </w:pPr>
      <w:r>
        <w:rPr>
          <w:rFonts w:ascii="Arial Narrow" w:hAnsi="Arial Narrow"/>
          <w:b/>
        </w:rPr>
        <w:t>STATEMENT OF INTEREST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5"/>
      </w:tblGrid>
      <w:tr w:rsidR="007C3250" w:rsidRPr="007C3250" w14:paraId="392B7195" w14:textId="77777777" w:rsidTr="00E424A0">
        <w:trPr>
          <w:trHeight w:val="9892"/>
        </w:trPr>
        <w:tc>
          <w:tcPr>
            <w:tcW w:w="9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420D" w14:textId="60F1BED3" w:rsidR="003C5C58" w:rsidRPr="007C3250" w:rsidRDefault="003C5C58" w:rsidP="003C5C58">
            <w:pPr>
              <w:suppressAutoHyphens w:val="0"/>
              <w:spacing w:line="240" w:lineRule="auto"/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Please provide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a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 brief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statement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 as to why you wish to become a Parish </w:t>
            </w:r>
            <w:proofErr w:type="spellStart"/>
            <w:r w:rsidR="009D1A9C"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Counci</w:t>
            </w:r>
            <w:r w:rsidR="009D1A9C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l</w:t>
            </w:r>
            <w:r w:rsidR="009D1A9C"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lor</w:t>
            </w:r>
            <w:proofErr w:type="spellEnd"/>
            <w:r w:rsidR="009D1A9C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.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 </w:t>
            </w:r>
          </w:p>
          <w:p w14:paraId="36C54C43" w14:textId="0C890EA6" w:rsidR="003C5C58" w:rsidRPr="003C5C58" w:rsidRDefault="003C5C58" w:rsidP="003C5C58">
            <w:pPr>
              <w:suppressAutoHyphens w:val="0"/>
              <w:spacing w:line="240" w:lineRule="auto"/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</w:pPr>
            <w:r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This could include the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 skills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/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 experience you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c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ould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bring to the Parish Council and </w:t>
            </w:r>
            <w:r w:rsidR="00014DC1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our work on the parish plan and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your interest / involvement in village life</w:t>
            </w:r>
            <w:r w:rsidR="009D1A9C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:</w:t>
            </w:r>
          </w:p>
          <w:p w14:paraId="0E018BB4" w14:textId="159C8193" w:rsidR="001D3A96" w:rsidRPr="007C3250" w:rsidRDefault="001D3A96" w:rsidP="002040B2">
            <w:pPr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</w:pPr>
          </w:p>
          <w:p w14:paraId="3023AA29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6C59348E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35422652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45C4DFA5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2CC49E33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0DF5DB87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04A9378C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14EEE1EF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5DB64DB5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2BF38B15" w14:textId="2B5E5A2E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</w:tc>
      </w:tr>
    </w:tbl>
    <w:p w14:paraId="0A870089" w14:textId="3EF66A8D" w:rsidR="004F77C3" w:rsidRPr="007C3250" w:rsidRDefault="007C3250" w:rsidP="007C3250">
      <w:pPr>
        <w:suppressAutoHyphens w:val="0"/>
        <w:spacing w:line="240" w:lineRule="auto"/>
        <w:jc w:val="right"/>
        <w:rPr>
          <w:rFonts w:ascii="Arial Narrow" w:hAnsi="Arial Narrow"/>
          <w:i/>
          <w:color w:val="0D0D0D" w:themeColor="text1" w:themeTint="F2"/>
        </w:rPr>
      </w:pPr>
      <w:r w:rsidRPr="007C3250">
        <w:rPr>
          <w:rFonts w:ascii="Arial Narrow" w:hAnsi="Arial Narrow"/>
          <w:i/>
          <w:color w:val="0D0D0D" w:themeColor="text1" w:themeTint="F2"/>
          <w:sz w:val="16"/>
        </w:rPr>
        <w:t>Max one side of A4</w:t>
      </w:r>
      <w:r w:rsidR="004F77C3" w:rsidRPr="007C3250">
        <w:rPr>
          <w:rFonts w:ascii="Arial Narrow" w:hAnsi="Arial Narrow"/>
          <w:i/>
          <w:color w:val="0D0D0D" w:themeColor="text1" w:themeTint="F2"/>
        </w:rPr>
        <w:br w:type="page"/>
      </w:r>
    </w:p>
    <w:p w14:paraId="2D3DAC36" w14:textId="61585DFB" w:rsidR="005E6E54" w:rsidRDefault="001D3A96" w:rsidP="005E6E54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CONTACT</w:t>
      </w:r>
      <w:r w:rsidR="005E6E54">
        <w:rPr>
          <w:rFonts w:ascii="Arial Narrow" w:hAnsi="Arial Narrow"/>
          <w:b/>
        </w:rPr>
        <w:t xml:space="preserve">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7"/>
        <w:gridCol w:w="4538"/>
      </w:tblGrid>
      <w:tr w:rsidR="005E6E54" w14:paraId="041E53B7" w14:textId="77777777" w:rsidTr="00071F0F">
        <w:trPr>
          <w:trHeight w:val="1648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38B7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 xml:space="preserve">Address: </w:t>
            </w:r>
          </w:p>
          <w:p w14:paraId="123B62E8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</w:p>
          <w:p w14:paraId="4B966D76" w14:textId="0A775517" w:rsidR="005E6E54" w:rsidRDefault="005E6E54">
            <w:pPr>
              <w:rPr>
                <w:rFonts w:ascii="Arial Narrow" w:hAnsi="Arial Narrow"/>
                <w:lang w:eastAsia="en-GB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2E8E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>Telephone Number:</w:t>
            </w:r>
          </w:p>
          <w:p w14:paraId="39F0E849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</w:p>
          <w:p w14:paraId="6A0C052B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 xml:space="preserve">Mobile: </w:t>
            </w:r>
          </w:p>
          <w:p w14:paraId="6A2F3BDA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</w:p>
          <w:p w14:paraId="3118165A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 xml:space="preserve">E-mail address: </w:t>
            </w:r>
          </w:p>
        </w:tc>
      </w:tr>
    </w:tbl>
    <w:p w14:paraId="3359DE75" w14:textId="19B80679" w:rsidR="0063375A" w:rsidRDefault="0063375A" w:rsidP="0063375A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lang w:eastAsia="en-US"/>
        </w:rPr>
      </w:pPr>
    </w:p>
    <w:p w14:paraId="43DD0CE0" w14:textId="77777777" w:rsidR="0063375A" w:rsidRDefault="0063375A" w:rsidP="0063375A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lang w:eastAsia="en-US"/>
        </w:rPr>
      </w:pPr>
    </w:p>
    <w:p w14:paraId="4763FAD1" w14:textId="1152DFA1" w:rsidR="0063375A" w:rsidRPr="00A55A51" w:rsidRDefault="0063375A" w:rsidP="0063375A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  <w:lang w:eastAsia="en-US"/>
        </w:rPr>
      </w:pPr>
      <w:r w:rsidRPr="00A55A51">
        <w:rPr>
          <w:rFonts w:ascii="Arial Narrow" w:hAnsi="Arial Narrow"/>
          <w:b/>
        </w:rPr>
        <w:t>DECLARATION OF INTERESTS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5"/>
      </w:tblGrid>
      <w:tr w:rsidR="0063375A" w:rsidRPr="00A55A51" w14:paraId="16A03C23" w14:textId="77777777" w:rsidTr="00674A2F">
        <w:trPr>
          <w:trHeight w:val="1729"/>
        </w:trPr>
        <w:tc>
          <w:tcPr>
            <w:tcW w:w="9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F05A" w14:textId="0C37CC7D" w:rsidR="0063375A" w:rsidRPr="00CA64DA" w:rsidRDefault="0063375A" w:rsidP="00A66AB9">
            <w:pPr>
              <w:rPr>
                <w:rFonts w:ascii="Arial Narrow" w:hAnsi="Arial Narrow"/>
                <w:sz w:val="22"/>
                <w:szCs w:val="22"/>
                <w:lang w:eastAsia="en-GB"/>
              </w:rPr>
            </w:pP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Please give details of any relationship to any </w:t>
            </w:r>
            <w:r w:rsidR="00071F0F" w:rsidRPr="00CA64DA">
              <w:rPr>
                <w:rFonts w:ascii="Arial Narrow" w:hAnsi="Arial Narrow"/>
                <w:sz w:val="22"/>
                <w:szCs w:val="22"/>
                <w:lang w:eastAsia="en-GB"/>
              </w:rPr>
              <w:t>Councillor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 </w:t>
            </w:r>
            <w:r w:rsidR="00BF765D"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or senior employee 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of the Parish Council </w:t>
            </w:r>
            <w:r w:rsidR="00BF765D" w:rsidRPr="00CA64DA">
              <w:rPr>
                <w:rFonts w:ascii="Arial Narrow" w:hAnsi="Arial Narrow"/>
                <w:sz w:val="22"/>
                <w:szCs w:val="22"/>
                <w:lang w:eastAsia="en-GB"/>
              </w:rPr>
              <w:t>(</w:t>
            </w:r>
            <w:proofErr w:type="spellStart"/>
            <w:r w:rsidR="00BF765D" w:rsidRPr="00CA64DA">
              <w:rPr>
                <w:rFonts w:ascii="Arial Narrow" w:hAnsi="Arial Narrow"/>
                <w:sz w:val="22"/>
                <w:szCs w:val="22"/>
                <w:lang w:eastAsia="en-GB"/>
              </w:rPr>
              <w:t>eg</w:t>
            </w:r>
            <w:proofErr w:type="spellEnd"/>
            <w:r w:rsidR="00BF765D"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 family, employer / employee etc) 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or, if you have </w:t>
            </w:r>
            <w:r w:rsidR="00CA64DA" w:rsidRPr="00CA64DA">
              <w:rPr>
                <w:rFonts w:ascii="Arial Narrow" w:hAnsi="Arial Narrow"/>
                <w:sz w:val="22"/>
                <w:szCs w:val="22"/>
                <w:lang w:eastAsia="en-GB"/>
              </w:rPr>
              <w:t>(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or are </w:t>
            </w:r>
            <w:r w:rsidR="00286034"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currently 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>negotiating</w:t>
            </w:r>
            <w:r w:rsidR="00CA64DA" w:rsidRPr="00CA64DA">
              <w:rPr>
                <w:rFonts w:ascii="Arial Narrow" w:hAnsi="Arial Narrow"/>
                <w:sz w:val="22"/>
                <w:szCs w:val="22"/>
                <w:lang w:eastAsia="en-GB"/>
              </w:rPr>
              <w:t>)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 a contractual relationship with the Parish Council, please specify</w:t>
            </w:r>
            <w:r w:rsidR="00CA64DA">
              <w:rPr>
                <w:rFonts w:ascii="Arial Narrow" w:hAnsi="Arial Narrow"/>
                <w:sz w:val="22"/>
                <w:szCs w:val="22"/>
                <w:lang w:eastAsia="en-GB"/>
              </w:rPr>
              <w:t>:</w:t>
            </w:r>
          </w:p>
          <w:p w14:paraId="36167556" w14:textId="6E468FE5" w:rsidR="00BF765D" w:rsidRPr="00A55A51" w:rsidRDefault="00BF765D" w:rsidP="007C3250">
            <w:pPr>
              <w:rPr>
                <w:rFonts w:ascii="Arial Narrow" w:hAnsi="Arial Narrow"/>
                <w:lang w:eastAsia="en-GB"/>
              </w:rPr>
            </w:pPr>
          </w:p>
        </w:tc>
      </w:tr>
    </w:tbl>
    <w:p w14:paraId="73167494" w14:textId="3EB50123" w:rsidR="003C5C58" w:rsidRDefault="003C5C58" w:rsidP="003C5C58">
      <w:pPr>
        <w:suppressAutoHyphens w:val="0"/>
        <w:spacing w:line="240" w:lineRule="auto"/>
        <w:rPr>
          <w:rFonts w:ascii="Arial Narrow" w:hAnsi="Arial Narrow" w:cs="Arial"/>
          <w:kern w:val="0"/>
          <w:szCs w:val="28"/>
          <w:lang w:val="en-US" w:eastAsia="en-US" w:bidi="ar-SA"/>
        </w:rPr>
      </w:pPr>
    </w:p>
    <w:p w14:paraId="1021BF8A" w14:textId="77777777" w:rsidR="0063375A" w:rsidRPr="00A55A51" w:rsidRDefault="0063375A" w:rsidP="0063375A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lang w:eastAsia="en-US"/>
        </w:rPr>
      </w:pPr>
    </w:p>
    <w:p w14:paraId="79BDC37B" w14:textId="44AFC5D0" w:rsidR="0063375A" w:rsidRPr="00A55A51" w:rsidRDefault="0063375A" w:rsidP="0063375A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  <w:lang w:eastAsia="en-US"/>
        </w:rPr>
      </w:pPr>
      <w:r>
        <w:rPr>
          <w:rFonts w:ascii="Arial Narrow" w:hAnsi="Arial Narrow"/>
          <w:b/>
        </w:rPr>
        <w:t xml:space="preserve">QUALIFICATION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5"/>
      </w:tblGrid>
      <w:tr w:rsidR="0063375A" w:rsidRPr="00A55A51" w14:paraId="74CE88C6" w14:textId="77777777" w:rsidTr="00A66AB9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8A6D" w14:textId="6B5935B3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I declare that I am not disqualified from serving as a Member of Tollerton Parish Council and that:</w:t>
            </w:r>
          </w:p>
          <w:p w14:paraId="24291B31" w14:textId="77777777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5804F07D" w14:textId="77777777" w:rsidR="0063375A" w:rsidRPr="003C5C58" w:rsidRDefault="0063375A" w:rsidP="0063375A">
            <w:pPr>
              <w:pStyle w:val="ListParagraph"/>
              <w:numPr>
                <w:ilvl w:val="0"/>
                <w:numId w:val="23"/>
              </w:num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I am aged 18 or over at the date of this election or appointment;</w:t>
            </w:r>
          </w:p>
          <w:p w14:paraId="508AC31D" w14:textId="77777777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766C0DA4" w14:textId="77777777" w:rsidR="0063375A" w:rsidRPr="003C5C58" w:rsidRDefault="0063375A" w:rsidP="0063375A">
            <w:pPr>
              <w:pStyle w:val="ListParagraph"/>
              <w:numPr>
                <w:ilvl w:val="0"/>
                <w:numId w:val="23"/>
              </w:num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I am a UK or commonwealth citizen / a citizen of the Republic of Ireland / a citizen of another Member state of the European Union; </w:t>
            </w:r>
          </w:p>
          <w:p w14:paraId="2A54522D" w14:textId="77777777" w:rsidR="0063375A" w:rsidRPr="003C5C58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7FE15D17" w14:textId="77777777" w:rsidR="0063375A" w:rsidRDefault="0063375A" w:rsidP="0063375A">
            <w:pPr>
              <w:pStyle w:val="ListParagraph"/>
              <w:numPr>
                <w:ilvl w:val="0"/>
                <w:numId w:val="23"/>
              </w:num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I am an elector of the parish, or; </w:t>
            </w:r>
          </w:p>
          <w:p w14:paraId="03BD25E8" w14:textId="77777777" w:rsidR="0063375A" w:rsidRPr="003C5C58" w:rsidRDefault="0063375A" w:rsidP="0063375A">
            <w:pPr>
              <w:pStyle w:val="ListParagraph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0A63F426" w14:textId="77777777" w:rsidR="0063375A" w:rsidRPr="003C5C58" w:rsidRDefault="0063375A" w:rsidP="0063375A">
            <w:pPr>
              <w:pStyle w:val="ListParagraph"/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I have for the whole of the previous 12 months occupied (as owner or tenant) land or other premises in the parish, or; during the previous 12 months have worked in the parish (as your principal or only place of work), or; for the whole of the previous 12 months lived in the parish or within three miles of the parish boundary.</w:t>
            </w:r>
          </w:p>
          <w:p w14:paraId="379A187E" w14:textId="6ED63C29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 w:val="22"/>
                <w:szCs w:val="28"/>
                <w:lang w:val="en-US" w:eastAsia="en-US" w:bidi="ar-SA"/>
              </w:rPr>
            </w:pPr>
          </w:p>
          <w:p w14:paraId="2BCEE26A" w14:textId="2F42C7B3" w:rsidR="00BF765D" w:rsidRPr="007C3250" w:rsidRDefault="00BF765D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 w:val="16"/>
                <w:szCs w:val="28"/>
                <w:lang w:val="en-US" w:eastAsia="en-US" w:bidi="ar-SA"/>
              </w:rPr>
            </w:pPr>
          </w:p>
          <w:p w14:paraId="2FF3FADD" w14:textId="76433CFF" w:rsidR="00931016" w:rsidRPr="00931016" w:rsidRDefault="00931016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Expression</w:t>
            </w:r>
            <w:r w:rsidR="007C3250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s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of interest in being co-opted to become a member of Tollerton Parish Council will be considered by </w:t>
            </w:r>
            <w:proofErr w:type="spellStart"/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Councillors</w:t>
            </w:r>
            <w:proofErr w:type="spellEnd"/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in accordance with the Council’s Standing Orders. The Parish Council is not obliged to fill a vacancy and completion of an expression of interest does not guarantee co-option onto the Council.</w:t>
            </w:r>
          </w:p>
          <w:p w14:paraId="39227087" w14:textId="77777777" w:rsidR="00931016" w:rsidRPr="00931016" w:rsidRDefault="00931016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2DAA6694" w14:textId="4AF66A0A" w:rsidR="0063375A" w:rsidRPr="003C5C58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You do 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NOT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have to be connected to a political party.</w:t>
            </w:r>
          </w:p>
          <w:p w14:paraId="0F84AD05" w14:textId="505DB728" w:rsidR="0063375A" w:rsidRPr="00CA64D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All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Parish </w:t>
            </w:r>
            <w:proofErr w:type="spellStart"/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Councillors</w:t>
            </w:r>
            <w:proofErr w:type="spellEnd"/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are required to sign the Code of Conduct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and </w:t>
            </w:r>
            <w:r w:rsidR="00BF765D"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the 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register of interests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.</w:t>
            </w:r>
          </w:p>
          <w:p w14:paraId="75D15A89" w14:textId="77777777" w:rsidR="0063375A" w:rsidRPr="0063375A" w:rsidRDefault="0063375A" w:rsidP="00A66AB9">
            <w:pPr>
              <w:rPr>
                <w:rFonts w:ascii="Arial Narrow" w:hAnsi="Arial Narrow"/>
                <w:sz w:val="32"/>
                <w:lang w:eastAsia="en-GB"/>
              </w:rPr>
            </w:pPr>
          </w:p>
          <w:p w14:paraId="51DCBB6E" w14:textId="77777777" w:rsidR="0063375A" w:rsidRDefault="0063375A" w:rsidP="00A66AB9">
            <w:pPr>
              <w:rPr>
                <w:rFonts w:ascii="Arial Narrow" w:hAnsi="Arial Narrow"/>
                <w:lang w:eastAsia="en-GB"/>
              </w:rPr>
            </w:pPr>
            <w:r w:rsidRPr="00A55A51">
              <w:rPr>
                <w:rFonts w:ascii="Arial Narrow" w:hAnsi="Arial Narrow"/>
                <w:lang w:eastAsia="en-GB"/>
              </w:rPr>
              <w:t xml:space="preserve">Signed ……………………………… </w:t>
            </w:r>
            <w:r>
              <w:rPr>
                <w:rFonts w:ascii="Arial Narrow" w:hAnsi="Arial Narrow"/>
                <w:lang w:eastAsia="en-GB"/>
              </w:rPr>
              <w:tab/>
            </w:r>
            <w:r>
              <w:rPr>
                <w:rFonts w:ascii="Arial Narrow" w:hAnsi="Arial Narrow"/>
                <w:lang w:eastAsia="en-GB"/>
              </w:rPr>
              <w:tab/>
            </w:r>
            <w:r>
              <w:rPr>
                <w:rFonts w:ascii="Arial Narrow" w:hAnsi="Arial Narrow"/>
                <w:lang w:eastAsia="en-GB"/>
              </w:rPr>
              <w:tab/>
            </w:r>
            <w:r w:rsidRPr="00A55A51">
              <w:rPr>
                <w:rFonts w:ascii="Arial Narrow" w:hAnsi="Arial Narrow"/>
                <w:lang w:eastAsia="en-GB"/>
              </w:rPr>
              <w:t xml:space="preserve">Date </w:t>
            </w:r>
            <w:r>
              <w:rPr>
                <w:rFonts w:ascii="Arial Narrow" w:hAnsi="Arial Narrow"/>
                <w:lang w:eastAsia="en-GB"/>
              </w:rPr>
              <w:tab/>
            </w:r>
            <w:r>
              <w:rPr>
                <w:rFonts w:ascii="Arial Narrow" w:hAnsi="Arial Narrow"/>
                <w:lang w:eastAsia="en-GB"/>
              </w:rPr>
              <w:tab/>
            </w:r>
            <w:r w:rsidRPr="00A55A51">
              <w:rPr>
                <w:rFonts w:ascii="Arial Narrow" w:hAnsi="Arial Narrow"/>
                <w:lang w:eastAsia="en-GB"/>
              </w:rPr>
              <w:t>………………</w:t>
            </w:r>
            <w:proofErr w:type="gramStart"/>
            <w:r w:rsidRPr="00A55A51">
              <w:rPr>
                <w:rFonts w:ascii="Arial Narrow" w:hAnsi="Arial Narrow"/>
                <w:lang w:eastAsia="en-GB"/>
              </w:rPr>
              <w:t>…..</w:t>
            </w:r>
            <w:proofErr w:type="gramEnd"/>
          </w:p>
          <w:p w14:paraId="3572164E" w14:textId="526D9AE9" w:rsidR="0063375A" w:rsidRPr="00A55A51" w:rsidRDefault="0063375A" w:rsidP="00A66AB9">
            <w:pPr>
              <w:rPr>
                <w:rFonts w:ascii="Arial Narrow" w:hAnsi="Arial Narrow"/>
                <w:lang w:eastAsia="en-GB"/>
              </w:rPr>
            </w:pPr>
          </w:p>
        </w:tc>
      </w:tr>
    </w:tbl>
    <w:p w14:paraId="1142C336" w14:textId="77777777" w:rsidR="00CA64DA" w:rsidRDefault="00CA64DA" w:rsidP="00CA64DA">
      <w:pPr>
        <w:pStyle w:val="ListParagraph"/>
        <w:ind w:left="-90" w:right="-115"/>
        <w:jc w:val="both"/>
        <w:rPr>
          <w:rFonts w:ascii="Arial Narrow" w:hAnsi="Arial Narrow"/>
          <w:i/>
          <w:sz w:val="28"/>
          <w:szCs w:val="28"/>
          <w:lang w:eastAsia="en-US"/>
        </w:rPr>
      </w:pPr>
    </w:p>
    <w:p w14:paraId="3A8F562C" w14:textId="4AD52B18" w:rsidR="00CA64DA" w:rsidRPr="00CA64DA" w:rsidRDefault="007C3250" w:rsidP="00CA64DA">
      <w:pPr>
        <w:pStyle w:val="ListParagraph"/>
        <w:ind w:left="-90" w:right="-115"/>
        <w:jc w:val="both"/>
        <w:rPr>
          <w:rFonts w:ascii="Arial Narrow" w:hAnsi="Arial Narrow"/>
          <w:i/>
          <w:sz w:val="30"/>
          <w:szCs w:val="30"/>
          <w:lang w:eastAsia="en-US"/>
        </w:rPr>
      </w:pPr>
      <w:r w:rsidRPr="00CA64DA">
        <w:rPr>
          <w:rFonts w:ascii="Arial Narrow" w:hAnsi="Arial Narrow"/>
          <w:i/>
          <w:sz w:val="30"/>
          <w:szCs w:val="30"/>
          <w:lang w:eastAsia="en-US"/>
        </w:rPr>
        <w:t>All expressions of interest must be submitted to the</w:t>
      </w:r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 Executive Officer by email: </w:t>
      </w:r>
      <w:hyperlink r:id="rId8" w:history="1">
        <w:r w:rsidR="00CA64DA" w:rsidRPr="00CA64DA">
          <w:rPr>
            <w:rStyle w:val="Hyperlink"/>
            <w:rFonts w:ascii="Arial Narrow" w:hAnsi="Arial Narrow"/>
            <w:i/>
            <w:sz w:val="30"/>
            <w:szCs w:val="30"/>
            <w:lang w:eastAsia="en-US"/>
          </w:rPr>
          <w:t>parishcouncil@tollertonparishcouncil.gov.uk</w:t>
        </w:r>
      </w:hyperlink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 or </w:t>
      </w:r>
      <w:r w:rsidR="00CA64DA">
        <w:rPr>
          <w:rFonts w:ascii="Arial Narrow" w:hAnsi="Arial Narrow"/>
          <w:i/>
          <w:sz w:val="30"/>
          <w:szCs w:val="30"/>
          <w:lang w:eastAsia="en-US"/>
        </w:rPr>
        <w:t>by dropping</w:t>
      </w:r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 your application into the TPC </w:t>
      </w:r>
      <w:r w:rsidR="00CA64DA">
        <w:rPr>
          <w:rFonts w:ascii="Arial Narrow" w:hAnsi="Arial Narrow"/>
          <w:i/>
          <w:sz w:val="30"/>
          <w:szCs w:val="30"/>
          <w:lang w:eastAsia="en-US"/>
        </w:rPr>
        <w:t>P</w:t>
      </w:r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ost </w:t>
      </w:r>
      <w:r w:rsidR="00CA64DA">
        <w:rPr>
          <w:rFonts w:ascii="Arial Narrow" w:hAnsi="Arial Narrow"/>
          <w:i/>
          <w:sz w:val="30"/>
          <w:szCs w:val="30"/>
          <w:lang w:eastAsia="en-US"/>
        </w:rPr>
        <w:t>B</w:t>
      </w:r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ox, Burnside Grove by the </w:t>
      </w:r>
      <w:r w:rsidR="00CA64DA" w:rsidRPr="00CA64DA">
        <w:rPr>
          <w:rFonts w:ascii="Arial Narrow" w:hAnsi="Arial Narrow"/>
          <w:i/>
          <w:color w:val="FF0000"/>
          <w:sz w:val="30"/>
          <w:szCs w:val="30"/>
          <w:lang w:eastAsia="en-US"/>
        </w:rPr>
        <w:t xml:space="preserve">closing application date: </w:t>
      </w:r>
      <w:r w:rsidR="003D038C">
        <w:rPr>
          <w:rFonts w:ascii="Arial Narrow" w:hAnsi="Arial Narrow"/>
          <w:i/>
          <w:color w:val="FF0000"/>
          <w:sz w:val="30"/>
          <w:szCs w:val="30"/>
          <w:lang w:eastAsia="en-US"/>
        </w:rPr>
        <w:t>31</w:t>
      </w:r>
      <w:r w:rsidR="003D038C" w:rsidRPr="003D038C">
        <w:rPr>
          <w:rFonts w:ascii="Arial Narrow" w:hAnsi="Arial Narrow"/>
          <w:i/>
          <w:color w:val="FF0000"/>
          <w:sz w:val="30"/>
          <w:szCs w:val="30"/>
          <w:vertAlign w:val="superscript"/>
          <w:lang w:eastAsia="en-US"/>
        </w:rPr>
        <w:t>st</w:t>
      </w:r>
      <w:r w:rsidR="003D038C">
        <w:rPr>
          <w:rFonts w:ascii="Arial Narrow" w:hAnsi="Arial Narrow"/>
          <w:i/>
          <w:color w:val="FF0000"/>
          <w:sz w:val="30"/>
          <w:szCs w:val="30"/>
          <w:lang w:eastAsia="en-US"/>
        </w:rPr>
        <w:t xml:space="preserve"> August 2022</w:t>
      </w:r>
      <w:r w:rsidRPr="00CA64DA">
        <w:rPr>
          <w:rFonts w:ascii="Arial Narrow" w:hAnsi="Arial Narrow"/>
          <w:i/>
          <w:sz w:val="30"/>
          <w:szCs w:val="30"/>
          <w:lang w:eastAsia="en-US"/>
        </w:rPr>
        <w:t xml:space="preserve">.  </w:t>
      </w:r>
    </w:p>
    <w:p w14:paraId="2D452308" w14:textId="77777777" w:rsidR="00CA64DA" w:rsidRPr="00CA64DA" w:rsidRDefault="00CA64DA" w:rsidP="00CA64DA">
      <w:pPr>
        <w:pStyle w:val="ListParagraph"/>
        <w:ind w:left="-90" w:right="-115"/>
        <w:jc w:val="both"/>
        <w:rPr>
          <w:rFonts w:ascii="Arial Narrow" w:hAnsi="Arial Narrow"/>
          <w:i/>
          <w:sz w:val="30"/>
          <w:szCs w:val="30"/>
          <w:lang w:eastAsia="en-US"/>
        </w:rPr>
      </w:pPr>
    </w:p>
    <w:p w14:paraId="3A22FCA9" w14:textId="39A5A9E7" w:rsidR="0063375A" w:rsidRPr="00CA64DA" w:rsidRDefault="007C3250" w:rsidP="00CA64DA">
      <w:pPr>
        <w:pStyle w:val="ListParagraph"/>
        <w:ind w:left="-90" w:right="-115"/>
        <w:jc w:val="both"/>
        <w:rPr>
          <w:rFonts w:ascii="Arial Narrow" w:hAnsi="Arial Narrow"/>
          <w:i/>
          <w:sz w:val="28"/>
          <w:szCs w:val="28"/>
          <w:lang w:eastAsia="en-US"/>
        </w:rPr>
      </w:pPr>
      <w:r w:rsidRPr="00CA64DA">
        <w:rPr>
          <w:rFonts w:ascii="Arial Narrow" w:hAnsi="Arial Narrow"/>
          <w:i/>
          <w:sz w:val="28"/>
          <w:szCs w:val="28"/>
          <w:lang w:eastAsia="en-US"/>
        </w:rPr>
        <w:t xml:space="preserve">Applicants </w:t>
      </w:r>
      <w:r w:rsidR="00CA64DA">
        <w:rPr>
          <w:rFonts w:ascii="Arial Narrow" w:hAnsi="Arial Narrow"/>
          <w:i/>
          <w:sz w:val="28"/>
          <w:szCs w:val="28"/>
          <w:lang w:eastAsia="en-US"/>
        </w:rPr>
        <w:t>may</w:t>
      </w:r>
      <w:r w:rsidRPr="00CA64DA">
        <w:rPr>
          <w:rFonts w:ascii="Arial Narrow" w:hAnsi="Arial Narrow"/>
          <w:i/>
          <w:sz w:val="28"/>
          <w:szCs w:val="28"/>
          <w:lang w:eastAsia="en-US"/>
        </w:rPr>
        <w:t xml:space="preserve"> be expected to attend </w:t>
      </w:r>
      <w:r w:rsidR="00CA64DA">
        <w:rPr>
          <w:rFonts w:ascii="Arial Narrow" w:hAnsi="Arial Narrow"/>
          <w:i/>
          <w:sz w:val="28"/>
          <w:szCs w:val="28"/>
          <w:lang w:eastAsia="en-US"/>
        </w:rPr>
        <w:t>a</w:t>
      </w:r>
      <w:r w:rsidRPr="00CA64DA">
        <w:rPr>
          <w:rFonts w:ascii="Arial Narrow" w:hAnsi="Arial Narrow"/>
          <w:i/>
          <w:sz w:val="28"/>
          <w:szCs w:val="28"/>
          <w:lang w:eastAsia="en-US"/>
        </w:rPr>
        <w:t xml:space="preserve"> meeting of the Council and deliver a short statement of introduction / interest</w:t>
      </w:r>
      <w:r w:rsidR="00CA64DA">
        <w:rPr>
          <w:rFonts w:ascii="Arial Narrow" w:hAnsi="Arial Narrow"/>
          <w:i/>
          <w:sz w:val="28"/>
          <w:szCs w:val="28"/>
          <w:lang w:eastAsia="en-US"/>
        </w:rPr>
        <w:t>.</w:t>
      </w:r>
    </w:p>
    <w:sectPr w:rsidR="0063375A" w:rsidRPr="00CA64DA" w:rsidSect="002816C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285" w:right="1418" w:bottom="630" w:left="1418" w:header="0" w:footer="91" w:gutter="0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24DBA" w14:textId="77777777" w:rsidR="00BA5388" w:rsidRDefault="00BA5388">
      <w:r>
        <w:separator/>
      </w:r>
    </w:p>
  </w:endnote>
  <w:endnote w:type="continuationSeparator" w:id="0">
    <w:p w14:paraId="23D4646B" w14:textId="77777777" w:rsidR="00BA5388" w:rsidRDefault="00BA5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LibreBaskerville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D3EA" w14:textId="77777777" w:rsidR="00AF4260" w:rsidRDefault="00AF4260" w:rsidP="005E20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588CFE" w14:textId="77777777" w:rsidR="00AF4260" w:rsidRDefault="00AF4260" w:rsidP="00BE7409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D77822" w14:textId="77777777" w:rsidR="00AF4260" w:rsidRDefault="00AF4260" w:rsidP="00BE7409">
    <w:pPr>
      <w:pStyle w:val="Footer"/>
      <w:framePr w:wrap="around" w:vAnchor="text" w:hAnchor="margin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752C07" w14:textId="77777777" w:rsidR="00AF4260" w:rsidRDefault="00AF4260" w:rsidP="00BE7409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7A155" w14:textId="77777777" w:rsidR="00AF4260" w:rsidRDefault="00AF4260" w:rsidP="002816C0">
    <w:pPr>
      <w:pStyle w:val="BasicParagraph"/>
      <w:ind w:right="360"/>
      <w:rPr>
        <w:rFonts w:ascii="LibreBaskerville-Regular" w:hAnsi="LibreBaskerville-Regular" w:cs="LibreBaskerville-Regular"/>
        <w:color w:val="808080"/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41294" w14:textId="0A3A4206" w:rsidR="006569F3" w:rsidRPr="00BE5819" w:rsidRDefault="00AF4260" w:rsidP="006569F3">
    <w:pPr>
      <w:pStyle w:val="BasicParagraph"/>
      <w:jc w:val="center"/>
      <w:rPr>
        <w:rFonts w:ascii="Tahoma" w:hAnsi="Tahoma" w:cs="Tahoma"/>
        <w:color w:val="808080"/>
        <w:sz w:val="20"/>
        <w:szCs w:val="20"/>
      </w:rPr>
    </w:pPr>
    <w:r>
      <w:rPr>
        <w:rFonts w:ascii="LibreBaskerville-Regular" w:hAnsi="LibreBaskerville-Regular" w:cs="LibreBaskerville-Regular"/>
        <w:color w:val="808080"/>
        <w:sz w:val="17"/>
        <w:szCs w:val="17"/>
      </w:rPr>
      <w:t xml:space="preserve">       </w:t>
    </w:r>
    <w:r w:rsidR="006569F3" w:rsidRPr="00BE5819">
      <w:rPr>
        <w:rFonts w:ascii="Tahoma" w:hAnsi="Tahoma" w:cs="Tahoma"/>
        <w:color w:val="808080"/>
        <w:sz w:val="20"/>
        <w:szCs w:val="20"/>
      </w:rPr>
      <w:t>Tollerton Parish Council, 40</w:t>
    </w:r>
    <w:r w:rsidR="008331B6">
      <w:rPr>
        <w:rFonts w:ascii="Tahoma" w:hAnsi="Tahoma" w:cs="Tahoma"/>
        <w:color w:val="808080"/>
        <w:sz w:val="20"/>
        <w:szCs w:val="20"/>
      </w:rPr>
      <w:t>/42</w:t>
    </w:r>
    <w:r w:rsidR="006569F3" w:rsidRPr="00BE5819">
      <w:rPr>
        <w:rFonts w:ascii="Tahoma" w:hAnsi="Tahoma" w:cs="Tahoma"/>
        <w:color w:val="808080"/>
        <w:sz w:val="20"/>
        <w:szCs w:val="20"/>
      </w:rPr>
      <w:t xml:space="preserve"> Burnside Grove, Tollerton, Nottingham</w:t>
    </w:r>
    <w:r w:rsidR="008331B6">
      <w:rPr>
        <w:rFonts w:ascii="Tahoma" w:hAnsi="Tahoma" w:cs="Tahoma"/>
        <w:color w:val="808080"/>
        <w:sz w:val="20"/>
        <w:szCs w:val="20"/>
      </w:rPr>
      <w:t>shire</w:t>
    </w:r>
    <w:r w:rsidR="006569F3" w:rsidRPr="00BE5819">
      <w:rPr>
        <w:rFonts w:ascii="Tahoma" w:hAnsi="Tahoma" w:cs="Tahoma"/>
        <w:color w:val="808080"/>
        <w:sz w:val="20"/>
        <w:szCs w:val="20"/>
      </w:rPr>
      <w:t>, NG12 4EB</w:t>
    </w:r>
  </w:p>
  <w:p w14:paraId="6F640A52" w14:textId="19399A83" w:rsidR="00AF4260" w:rsidRDefault="0028698E" w:rsidP="006569F3">
    <w:pPr>
      <w:pStyle w:val="BasicParagraph"/>
      <w:jc w:val="center"/>
      <w:rPr>
        <w:rFonts w:ascii="Tahoma" w:hAnsi="Tahoma" w:cs="Tahoma"/>
        <w:color w:val="808080"/>
        <w:sz w:val="16"/>
        <w:szCs w:val="16"/>
        <w:lang w:val="en-US"/>
      </w:rPr>
    </w:pPr>
    <w:r w:rsidRPr="00BE5819">
      <w:rPr>
        <w:rFonts w:ascii="Tahoma" w:hAnsi="Tahoma" w:cs="Tahoma"/>
        <w:color w:val="808080"/>
        <w:sz w:val="16"/>
        <w:szCs w:val="16"/>
      </w:rPr>
      <w:t>| Web: www.tollerton</w:t>
    </w:r>
    <w:r w:rsidR="00A900B9">
      <w:rPr>
        <w:rFonts w:ascii="Tahoma" w:hAnsi="Tahoma" w:cs="Tahoma"/>
        <w:color w:val="808080"/>
        <w:sz w:val="16"/>
        <w:szCs w:val="16"/>
      </w:rPr>
      <w:t>parishcouncil</w:t>
    </w:r>
    <w:r w:rsidRPr="00BE5819">
      <w:rPr>
        <w:rFonts w:ascii="Tahoma" w:hAnsi="Tahoma" w:cs="Tahoma"/>
        <w:color w:val="808080"/>
        <w:sz w:val="16"/>
        <w:szCs w:val="16"/>
      </w:rPr>
      <w:t>.</w:t>
    </w:r>
    <w:r>
      <w:rPr>
        <w:rFonts w:ascii="Tahoma" w:hAnsi="Tahoma" w:cs="Tahoma"/>
        <w:color w:val="808080"/>
        <w:sz w:val="16"/>
        <w:szCs w:val="16"/>
      </w:rPr>
      <w:t>gov.uk</w:t>
    </w:r>
    <w:r w:rsidRPr="00BE5819">
      <w:rPr>
        <w:rFonts w:ascii="Tahoma" w:hAnsi="Tahoma" w:cs="Tahoma"/>
        <w:color w:val="808080"/>
        <w:sz w:val="16"/>
        <w:szCs w:val="16"/>
      </w:rPr>
      <w:t xml:space="preserve"> | E-Mail: </w:t>
    </w:r>
    <w:r w:rsidR="009D1A9C">
      <w:rPr>
        <w:rFonts w:ascii="Tahoma" w:hAnsi="Tahoma" w:cs="Tahoma"/>
        <w:color w:val="808080"/>
        <w:sz w:val="16"/>
        <w:szCs w:val="16"/>
        <w:lang w:val="en-US"/>
      </w:rPr>
      <w:t>parishcouncil</w:t>
    </w:r>
    <w:r>
      <w:rPr>
        <w:rFonts w:ascii="Tahoma" w:hAnsi="Tahoma" w:cs="Tahoma"/>
        <w:color w:val="808080"/>
        <w:sz w:val="16"/>
        <w:szCs w:val="16"/>
        <w:lang w:val="en-US"/>
      </w:rPr>
      <w:t>@tollerton</w:t>
    </w:r>
    <w:r w:rsidR="00A900B9">
      <w:rPr>
        <w:rFonts w:ascii="Tahoma" w:hAnsi="Tahoma" w:cs="Tahoma"/>
        <w:color w:val="808080"/>
        <w:sz w:val="16"/>
        <w:szCs w:val="16"/>
        <w:lang w:val="en-US"/>
      </w:rPr>
      <w:t>parishcouncil</w:t>
    </w:r>
    <w:r>
      <w:rPr>
        <w:rFonts w:ascii="Tahoma" w:hAnsi="Tahoma" w:cs="Tahoma"/>
        <w:color w:val="808080"/>
        <w:sz w:val="16"/>
        <w:szCs w:val="16"/>
        <w:lang w:val="en-US"/>
      </w:rPr>
      <w:t>.gov.uk</w:t>
    </w:r>
  </w:p>
  <w:p w14:paraId="02D25BEC" w14:textId="77777777" w:rsidR="00A55A51" w:rsidRPr="006569F3" w:rsidRDefault="00A55A51" w:rsidP="006569F3">
    <w:pPr>
      <w:pStyle w:val="BasicParagraph"/>
      <w:jc w:val="center"/>
      <w:rPr>
        <w:rFonts w:ascii="Tahoma" w:hAnsi="Tahoma" w:cs="Tahoma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D314D" w14:textId="77777777" w:rsidR="00BA5388" w:rsidRDefault="00BA5388">
      <w:r>
        <w:separator/>
      </w:r>
    </w:p>
  </w:footnote>
  <w:footnote w:type="continuationSeparator" w:id="0">
    <w:p w14:paraId="5BE51B71" w14:textId="77777777" w:rsidR="00BA5388" w:rsidRDefault="00BA5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A031A" w14:textId="7B105C76" w:rsidR="00AF4260" w:rsidRPr="0019494D" w:rsidRDefault="00AF4260" w:rsidP="002816C0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768E" w14:textId="590E9BAB" w:rsidR="00AF4260" w:rsidRPr="009D1A9C" w:rsidRDefault="009D1A9C" w:rsidP="009D1A9C">
    <w:pPr>
      <w:pStyle w:val="Header"/>
      <w:ind w:right="-828"/>
      <w:jc w:val="left"/>
      <w:rPr>
        <w:sz w:val="6"/>
        <w:szCs w:val="6"/>
      </w:rPr>
    </w:pPr>
    <w:r w:rsidRPr="009D1A9C">
      <w:rPr>
        <w:noProof/>
        <w:sz w:val="6"/>
        <w:szCs w:val="6"/>
        <w:lang w:eastAsia="en-GB" w:bidi="ar-SA"/>
      </w:rPr>
      <w:drawing>
        <wp:anchor distT="0" distB="0" distL="114300" distR="114300" simplePos="0" relativeHeight="251658240" behindDoc="0" locked="0" layoutInCell="1" allowOverlap="1" wp14:anchorId="05AC3ED5" wp14:editId="33E3BA93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918450" cy="1539240"/>
          <wp:effectExtent l="0" t="0" r="6350" b="381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lerton top banner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0" cy="153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F6001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4AAFB6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2BE863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FAF8B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61B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049E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6AEC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C819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52E7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E490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31B55"/>
    <w:multiLevelType w:val="hybridMultilevel"/>
    <w:tmpl w:val="7F185CDC"/>
    <w:lvl w:ilvl="0" w:tplc="1BC4AD30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420CE8"/>
    <w:multiLevelType w:val="multilevel"/>
    <w:tmpl w:val="0D12CAD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</w:rPr>
    </w:lvl>
    <w:lvl w:ilvl="1">
      <w:start w:val="1"/>
      <w:numFmt w:val="lowerLetter"/>
      <w:lvlText w:val="%2)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>
      <w:start w:val="1"/>
      <w:numFmt w:val="lowerRoman"/>
      <w:lvlText w:val="(%4)"/>
      <w:lvlJc w:val="left"/>
      <w:pPr>
        <w:ind w:left="2250" w:hanging="360"/>
      </w:pPr>
      <w:rPr>
        <w:rFonts w:ascii="Arial Narrow" w:eastAsia="Times New Roman" w:hAnsi="Arial Narrow" w:cs="Arial"/>
      </w:rPr>
    </w:lvl>
    <w:lvl w:ilvl="4">
      <w:start w:val="2"/>
      <w:numFmt w:val="lowerRoman"/>
      <w:lvlText w:val="(%5)"/>
      <w:lvlJc w:val="left"/>
      <w:pPr>
        <w:ind w:left="3330" w:hanging="72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entative="1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entative="1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entative="1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12" w15:restartNumberingAfterBreak="0">
    <w:nsid w:val="0A934E02"/>
    <w:multiLevelType w:val="hybridMultilevel"/>
    <w:tmpl w:val="CB18DD86"/>
    <w:lvl w:ilvl="0" w:tplc="08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0B31093F"/>
    <w:multiLevelType w:val="hybridMultilevel"/>
    <w:tmpl w:val="D108A8E6"/>
    <w:lvl w:ilvl="0" w:tplc="D9203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3B6601"/>
    <w:multiLevelType w:val="hybridMultilevel"/>
    <w:tmpl w:val="14AC5E72"/>
    <w:lvl w:ilvl="0" w:tplc="3F0C3770">
      <w:start w:val="1"/>
      <w:numFmt w:val="lowerLetter"/>
      <w:lvlText w:val="%1)"/>
      <w:lvlJc w:val="left"/>
      <w:pPr>
        <w:ind w:left="63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DD588D"/>
    <w:multiLevelType w:val="hybridMultilevel"/>
    <w:tmpl w:val="0066CA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D49FE"/>
    <w:multiLevelType w:val="hybridMultilevel"/>
    <w:tmpl w:val="84624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13493"/>
    <w:multiLevelType w:val="hybridMultilevel"/>
    <w:tmpl w:val="73004C2C"/>
    <w:lvl w:ilvl="0" w:tplc="08090015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53AA6A00"/>
    <w:multiLevelType w:val="hybridMultilevel"/>
    <w:tmpl w:val="3F96B3B4"/>
    <w:lvl w:ilvl="0" w:tplc="04090017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54C6082F"/>
    <w:multiLevelType w:val="hybridMultilevel"/>
    <w:tmpl w:val="B16E35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F1EBF"/>
    <w:multiLevelType w:val="hybridMultilevel"/>
    <w:tmpl w:val="5100FA94"/>
    <w:lvl w:ilvl="0" w:tplc="1BC4AD3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1D1AE4"/>
    <w:multiLevelType w:val="hybridMultilevel"/>
    <w:tmpl w:val="C632E84E"/>
    <w:lvl w:ilvl="0" w:tplc="41DE508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F2648D4"/>
    <w:multiLevelType w:val="hybridMultilevel"/>
    <w:tmpl w:val="B3A442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331167">
    <w:abstractNumId w:val="9"/>
  </w:num>
  <w:num w:numId="2" w16cid:durableId="763771788">
    <w:abstractNumId w:val="7"/>
  </w:num>
  <w:num w:numId="3" w16cid:durableId="1786853247">
    <w:abstractNumId w:val="6"/>
  </w:num>
  <w:num w:numId="4" w16cid:durableId="560409994">
    <w:abstractNumId w:val="5"/>
  </w:num>
  <w:num w:numId="5" w16cid:durableId="648754949">
    <w:abstractNumId w:val="4"/>
  </w:num>
  <w:num w:numId="6" w16cid:durableId="668413427">
    <w:abstractNumId w:val="8"/>
  </w:num>
  <w:num w:numId="7" w16cid:durableId="380985091">
    <w:abstractNumId w:val="3"/>
  </w:num>
  <w:num w:numId="8" w16cid:durableId="1006829587">
    <w:abstractNumId w:val="2"/>
  </w:num>
  <w:num w:numId="9" w16cid:durableId="92897132">
    <w:abstractNumId w:val="1"/>
  </w:num>
  <w:num w:numId="10" w16cid:durableId="1042288101">
    <w:abstractNumId w:val="0"/>
  </w:num>
  <w:num w:numId="11" w16cid:durableId="229845832">
    <w:abstractNumId w:val="11"/>
  </w:num>
  <w:num w:numId="12" w16cid:durableId="626279201">
    <w:abstractNumId w:val="13"/>
  </w:num>
  <w:num w:numId="13" w16cid:durableId="957175757">
    <w:abstractNumId w:val="20"/>
  </w:num>
  <w:num w:numId="14" w16cid:durableId="1091125022">
    <w:abstractNumId w:val="18"/>
  </w:num>
  <w:num w:numId="15" w16cid:durableId="1960601221">
    <w:abstractNumId w:val="19"/>
  </w:num>
  <w:num w:numId="16" w16cid:durableId="1398170186">
    <w:abstractNumId w:val="22"/>
  </w:num>
  <w:num w:numId="17" w16cid:durableId="2624194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81095241">
    <w:abstractNumId w:val="10"/>
  </w:num>
  <w:num w:numId="19" w16cid:durableId="526020278">
    <w:abstractNumId w:val="12"/>
  </w:num>
  <w:num w:numId="20" w16cid:durableId="855919488">
    <w:abstractNumId w:val="17"/>
  </w:num>
  <w:num w:numId="21" w16cid:durableId="17967532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46658417">
    <w:abstractNumId w:val="15"/>
  </w:num>
  <w:num w:numId="23" w16cid:durableId="19341256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6A1DE2"/>
    <w:rsid w:val="00002F3A"/>
    <w:rsid w:val="00014DC1"/>
    <w:rsid w:val="0003130B"/>
    <w:rsid w:val="00070DB0"/>
    <w:rsid w:val="00071F0F"/>
    <w:rsid w:val="00085FA6"/>
    <w:rsid w:val="000A0944"/>
    <w:rsid w:val="000C54C3"/>
    <w:rsid w:val="000D2D6D"/>
    <w:rsid w:val="00164332"/>
    <w:rsid w:val="001750DF"/>
    <w:rsid w:val="00175E61"/>
    <w:rsid w:val="0019494D"/>
    <w:rsid w:val="001D3A96"/>
    <w:rsid w:val="001F65DF"/>
    <w:rsid w:val="002112BB"/>
    <w:rsid w:val="0025277C"/>
    <w:rsid w:val="00275427"/>
    <w:rsid w:val="002816C0"/>
    <w:rsid w:val="00286034"/>
    <w:rsid w:val="00286435"/>
    <w:rsid w:val="0028698E"/>
    <w:rsid w:val="002C369E"/>
    <w:rsid w:val="00330017"/>
    <w:rsid w:val="003B2340"/>
    <w:rsid w:val="003C5C58"/>
    <w:rsid w:val="003D038C"/>
    <w:rsid w:val="003D2E1B"/>
    <w:rsid w:val="003D6881"/>
    <w:rsid w:val="003F1C66"/>
    <w:rsid w:val="004013BB"/>
    <w:rsid w:val="00404EF6"/>
    <w:rsid w:val="004B2944"/>
    <w:rsid w:val="004B5E07"/>
    <w:rsid w:val="004E1AD7"/>
    <w:rsid w:val="004E44C0"/>
    <w:rsid w:val="004E566A"/>
    <w:rsid w:val="004F77C3"/>
    <w:rsid w:val="0056642C"/>
    <w:rsid w:val="00596449"/>
    <w:rsid w:val="005C704C"/>
    <w:rsid w:val="005E2094"/>
    <w:rsid w:val="005E6E54"/>
    <w:rsid w:val="005F3131"/>
    <w:rsid w:val="00610C55"/>
    <w:rsid w:val="00616C4A"/>
    <w:rsid w:val="0063375A"/>
    <w:rsid w:val="00655353"/>
    <w:rsid w:val="006569F3"/>
    <w:rsid w:val="00674A2F"/>
    <w:rsid w:val="006A1DE2"/>
    <w:rsid w:val="006B65A2"/>
    <w:rsid w:val="006C2D7B"/>
    <w:rsid w:val="007022F7"/>
    <w:rsid w:val="00705197"/>
    <w:rsid w:val="00731B87"/>
    <w:rsid w:val="00756744"/>
    <w:rsid w:val="00760A30"/>
    <w:rsid w:val="00767AF7"/>
    <w:rsid w:val="0078526A"/>
    <w:rsid w:val="0078539E"/>
    <w:rsid w:val="00792202"/>
    <w:rsid w:val="007C3250"/>
    <w:rsid w:val="007C48EF"/>
    <w:rsid w:val="00804775"/>
    <w:rsid w:val="00806ACE"/>
    <w:rsid w:val="008331B6"/>
    <w:rsid w:val="008D0AB7"/>
    <w:rsid w:val="008F390F"/>
    <w:rsid w:val="00913754"/>
    <w:rsid w:val="009240D4"/>
    <w:rsid w:val="00930B49"/>
    <w:rsid w:val="00931016"/>
    <w:rsid w:val="00992C27"/>
    <w:rsid w:val="009A3BDF"/>
    <w:rsid w:val="009D1A9C"/>
    <w:rsid w:val="00A261DD"/>
    <w:rsid w:val="00A55A51"/>
    <w:rsid w:val="00A900B9"/>
    <w:rsid w:val="00AF4260"/>
    <w:rsid w:val="00B0126A"/>
    <w:rsid w:val="00B01297"/>
    <w:rsid w:val="00B038BF"/>
    <w:rsid w:val="00B37648"/>
    <w:rsid w:val="00B416E0"/>
    <w:rsid w:val="00B4282F"/>
    <w:rsid w:val="00B47F92"/>
    <w:rsid w:val="00BA1596"/>
    <w:rsid w:val="00BA5388"/>
    <w:rsid w:val="00BB6D5A"/>
    <w:rsid w:val="00BC4E05"/>
    <w:rsid w:val="00BC626D"/>
    <w:rsid w:val="00BE1658"/>
    <w:rsid w:val="00BE3B81"/>
    <w:rsid w:val="00BE6C3E"/>
    <w:rsid w:val="00BE7409"/>
    <w:rsid w:val="00BF0E46"/>
    <w:rsid w:val="00BF765D"/>
    <w:rsid w:val="00C63E55"/>
    <w:rsid w:val="00C97675"/>
    <w:rsid w:val="00CA64DA"/>
    <w:rsid w:val="00CE6DA5"/>
    <w:rsid w:val="00D34B98"/>
    <w:rsid w:val="00D54190"/>
    <w:rsid w:val="00D61F50"/>
    <w:rsid w:val="00D930A6"/>
    <w:rsid w:val="00DB50A9"/>
    <w:rsid w:val="00DE7F7B"/>
    <w:rsid w:val="00E03743"/>
    <w:rsid w:val="00E34959"/>
    <w:rsid w:val="00E34BC3"/>
    <w:rsid w:val="00E35914"/>
    <w:rsid w:val="00E424A0"/>
    <w:rsid w:val="00E66E83"/>
    <w:rsid w:val="00EB53A7"/>
    <w:rsid w:val="00ED7585"/>
    <w:rsid w:val="00F307D1"/>
    <w:rsid w:val="00F323C0"/>
    <w:rsid w:val="00F72060"/>
    <w:rsid w:val="00F902AF"/>
    <w:rsid w:val="00FE3EC7"/>
    <w:rsid w:val="00FF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2614C2"/>
  <w15:docId w15:val="{CA11571C-C606-419E-B25D-5C4F9958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94D"/>
    <w:pPr>
      <w:suppressAutoHyphens/>
      <w:spacing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en-GB" w:eastAsia="hi-IN" w:bidi="hi-IN"/>
    </w:rPr>
  </w:style>
  <w:style w:type="paragraph" w:styleId="Heading1">
    <w:name w:val="heading 1"/>
    <w:basedOn w:val="Normal"/>
    <w:next w:val="Normal"/>
    <w:link w:val="Heading1Char"/>
    <w:qFormat/>
    <w:rsid w:val="00E03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037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03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C8F9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03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C8F9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0374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474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037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C474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03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03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E037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03743"/>
    <w:pPr>
      <w:spacing w:after="200"/>
      <w:ind w:right="144"/>
      <w:jc w:val="right"/>
    </w:pPr>
    <w:rPr>
      <w:color w:val="4B5A60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03743"/>
    <w:rPr>
      <w:color w:val="4B5A60" w:themeColor="text2"/>
      <w:sz w:val="20"/>
      <w:szCs w:val="24"/>
    </w:rPr>
  </w:style>
  <w:style w:type="paragraph" w:styleId="Footer">
    <w:name w:val="footer"/>
    <w:basedOn w:val="Normal"/>
    <w:link w:val="FooterChar"/>
    <w:rsid w:val="00E03743"/>
    <w:pPr>
      <w:tabs>
        <w:tab w:val="center" w:pos="4680"/>
        <w:tab w:val="right" w:pos="9360"/>
      </w:tabs>
      <w:spacing w:before="300"/>
      <w:jc w:val="right"/>
    </w:pPr>
    <w:rPr>
      <w:color w:val="7C8F97" w:themeColor="accent1"/>
      <w:szCs w:val="16"/>
    </w:rPr>
  </w:style>
  <w:style w:type="character" w:customStyle="1" w:styleId="FooterChar">
    <w:name w:val="Footer Char"/>
    <w:basedOn w:val="DefaultParagraphFont"/>
    <w:link w:val="Footer"/>
    <w:rsid w:val="00E03743"/>
    <w:rPr>
      <w:color w:val="7C8F97" w:themeColor="accent1"/>
      <w:sz w:val="20"/>
      <w:szCs w:val="16"/>
    </w:rPr>
  </w:style>
  <w:style w:type="paragraph" w:customStyle="1" w:styleId="Header-Left">
    <w:name w:val="Header-Left"/>
    <w:basedOn w:val="Normal"/>
    <w:rsid w:val="00E03743"/>
    <w:pPr>
      <w:spacing w:before="400" w:after="400"/>
      <w:ind w:left="216"/>
    </w:pPr>
    <w:rPr>
      <w:rFonts w:asciiTheme="majorHAnsi" w:eastAsiaTheme="majorEastAsia" w:hAnsiTheme="majorHAnsi" w:cstheme="majorBidi"/>
      <w:color w:val="4B5A60" w:themeColor="text2"/>
      <w:sz w:val="40"/>
    </w:rPr>
  </w:style>
  <w:style w:type="paragraph" w:customStyle="1" w:styleId="Header-Right">
    <w:name w:val="Header-Right"/>
    <w:basedOn w:val="Normal"/>
    <w:rsid w:val="00E03743"/>
    <w:pPr>
      <w:spacing w:before="80" w:after="80" w:line="220" w:lineRule="atLeast"/>
      <w:ind w:left="216" w:right="216"/>
    </w:pPr>
    <w:rPr>
      <w:color w:val="4B5A60" w:themeColor="text2"/>
      <w:sz w:val="16"/>
    </w:rPr>
  </w:style>
  <w:style w:type="paragraph" w:customStyle="1" w:styleId="DateandRecipient">
    <w:name w:val="Date and Recipient"/>
    <w:basedOn w:val="Normal"/>
    <w:rsid w:val="00E03743"/>
    <w:pPr>
      <w:spacing w:before="600"/>
    </w:pPr>
  </w:style>
  <w:style w:type="paragraph" w:styleId="BodyText">
    <w:name w:val="Body Text"/>
    <w:basedOn w:val="Normal"/>
    <w:link w:val="BodyTextChar"/>
    <w:rsid w:val="00E03743"/>
    <w:pPr>
      <w:spacing w:before="20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E03743"/>
    <w:rPr>
      <w:color w:val="404040" w:themeColor="text1" w:themeTint="BF"/>
      <w:sz w:val="20"/>
      <w:szCs w:val="20"/>
    </w:rPr>
  </w:style>
  <w:style w:type="paragraph" w:styleId="Signature">
    <w:name w:val="Signature"/>
    <w:basedOn w:val="Normal"/>
    <w:link w:val="SignatureChar"/>
    <w:rsid w:val="00E03743"/>
    <w:pPr>
      <w:spacing w:before="720"/>
    </w:pPr>
  </w:style>
  <w:style w:type="character" w:customStyle="1" w:styleId="SignatureChar">
    <w:name w:val="Signature Char"/>
    <w:basedOn w:val="DefaultParagraphFont"/>
    <w:link w:val="Signature"/>
    <w:rsid w:val="00E03743"/>
    <w:rPr>
      <w:color w:val="404040" w:themeColor="text1" w:themeTint="BF"/>
      <w:sz w:val="20"/>
    </w:rPr>
  </w:style>
  <w:style w:type="table" w:customStyle="1" w:styleId="OutsideTable-Header">
    <w:name w:val="Outside Table - Header"/>
    <w:basedOn w:val="TableNormal"/>
    <w:rsid w:val="00E03743"/>
    <w:tblPr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7C8F97" w:themeFill="accent1"/>
    </w:tcPr>
  </w:style>
  <w:style w:type="paragraph" w:customStyle="1" w:styleId="NoSpaceBetween">
    <w:name w:val="No Space Between"/>
    <w:basedOn w:val="Normal"/>
    <w:rsid w:val="00E03743"/>
    <w:pPr>
      <w:spacing w:line="14" w:lineRule="exact"/>
    </w:pPr>
    <w:rPr>
      <w:sz w:val="2"/>
    </w:rPr>
  </w:style>
  <w:style w:type="table" w:customStyle="1" w:styleId="CenterTable-Header">
    <w:name w:val="Center Table - Header"/>
    <w:basedOn w:val="TableNormal"/>
    <w:rsid w:val="00E03743"/>
    <w:tblPr>
      <w:tblBorders>
        <w:top w:val="single" w:sz="8" w:space="0" w:color="D1D0C8" w:themeColor="background2"/>
        <w:left w:val="single" w:sz="8" w:space="0" w:color="D1D0C8" w:themeColor="background2"/>
        <w:bottom w:val="single" w:sz="8" w:space="0" w:color="D1D0C8" w:themeColor="background2"/>
        <w:right w:val="single" w:sz="8" w:space="0" w:color="D1D0C8" w:themeColor="background2"/>
        <w:insideH w:val="single" w:sz="8" w:space="0" w:color="D1D0C8" w:themeColor="background2"/>
        <w:insideV w:val="single" w:sz="8" w:space="0" w:color="D1D0C8" w:themeColor="background2"/>
      </w:tblBorders>
      <w:tblCellMar>
        <w:left w:w="0" w:type="dxa"/>
        <w:right w:w="0" w:type="dxa"/>
      </w:tblCellMar>
    </w:tblPr>
    <w:tcPr>
      <w:shd w:val="clear" w:color="auto" w:fill="FFFFFF" w:themeFill="background1"/>
    </w:tcPr>
  </w:style>
  <w:style w:type="table" w:customStyle="1" w:styleId="BorderTable-Header">
    <w:name w:val="Border Table - Header"/>
    <w:basedOn w:val="TableNormal"/>
    <w:rsid w:val="00E03743"/>
    <w:tblPr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FFFFFF" w:themeFill="background1"/>
    </w:tcPr>
  </w:style>
  <w:style w:type="paragraph" w:styleId="BalloonText">
    <w:name w:val="Balloon Text"/>
    <w:basedOn w:val="Normal"/>
    <w:link w:val="BalloonText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E03743"/>
  </w:style>
  <w:style w:type="paragraph" w:styleId="BlockText">
    <w:name w:val="Block Text"/>
    <w:basedOn w:val="Normal"/>
    <w:semiHidden/>
    <w:unhideWhenUsed/>
    <w:rsid w:val="00E03743"/>
    <w:pPr>
      <w:pBdr>
        <w:top w:val="single" w:sz="2" w:space="10" w:color="7C8F97" w:themeColor="accent1" w:shadow="1"/>
        <w:left w:val="single" w:sz="2" w:space="10" w:color="7C8F97" w:themeColor="accent1" w:shadow="1"/>
        <w:bottom w:val="single" w:sz="2" w:space="10" w:color="7C8F97" w:themeColor="accent1" w:shadow="1"/>
        <w:right w:val="single" w:sz="2" w:space="10" w:color="7C8F97" w:themeColor="accent1" w:shadow="1"/>
      </w:pBdr>
      <w:ind w:left="1152" w:right="1152"/>
    </w:pPr>
    <w:rPr>
      <w:i/>
      <w:iCs/>
      <w:color w:val="7C8F97" w:themeColor="accent1"/>
    </w:rPr>
  </w:style>
  <w:style w:type="paragraph" w:styleId="BodyText2">
    <w:name w:val="Body Text 2"/>
    <w:basedOn w:val="Normal"/>
    <w:link w:val="BodyText2Char"/>
    <w:semiHidden/>
    <w:unhideWhenUsed/>
    <w:rsid w:val="00E0374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E0374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03743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03743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E03743"/>
    <w:rPr>
      <w:color w:val="404040" w:themeColor="text1" w:themeTint="BF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E03743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E0374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E03743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E0374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03743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E0374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03743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E03743"/>
    <w:pPr>
      <w:spacing w:after="200"/>
    </w:pPr>
    <w:rPr>
      <w:b/>
      <w:bCs/>
      <w:color w:val="7C8F97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E34BC3"/>
    <w:pPr>
      <w:spacing w:before="200"/>
    </w:pPr>
  </w:style>
  <w:style w:type="character" w:customStyle="1" w:styleId="ClosingChar">
    <w:name w:val="Closing Char"/>
    <w:basedOn w:val="DefaultParagraphFont"/>
    <w:link w:val="Closing"/>
    <w:rsid w:val="00E34BC3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E0374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03743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3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3743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E03743"/>
  </w:style>
  <w:style w:type="character" w:customStyle="1" w:styleId="DateChar">
    <w:name w:val="Date Char"/>
    <w:basedOn w:val="DefaultParagraphFont"/>
    <w:link w:val="Date"/>
    <w:semiHidden/>
    <w:rsid w:val="00E03743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E03743"/>
  </w:style>
  <w:style w:type="character" w:customStyle="1" w:styleId="E-mailSignatureChar">
    <w:name w:val="E-mail Signature Char"/>
    <w:basedOn w:val="DefaultParagraphFont"/>
    <w:link w:val="E-mailSignature"/>
    <w:semiHidden/>
    <w:rsid w:val="00E03743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E0374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03743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E0374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unhideWhenUsed/>
    <w:rsid w:val="00E03743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E0374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03743"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03743"/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E03743"/>
    <w:rPr>
      <w:rFonts w:asciiTheme="majorHAnsi" w:eastAsiaTheme="majorEastAsia" w:hAnsiTheme="majorHAnsi" w:cstheme="majorBidi"/>
      <w:b/>
      <w:bCs/>
      <w:i/>
      <w:iCs/>
      <w:color w:val="7C8F9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E03743"/>
    <w:rPr>
      <w:rFonts w:asciiTheme="majorHAnsi" w:eastAsiaTheme="majorEastAsia" w:hAnsiTheme="majorHAnsi" w:cstheme="majorBidi"/>
      <w:color w:val="3C474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E03743"/>
    <w:rPr>
      <w:rFonts w:asciiTheme="majorHAnsi" w:eastAsiaTheme="majorEastAsia" w:hAnsiTheme="majorHAnsi" w:cstheme="majorBidi"/>
      <w:i/>
      <w:iCs/>
      <w:color w:val="3C474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E0374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03743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E0374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E0374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E0374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E0374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E0374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E0374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E0374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E0374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E0374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E0374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E0374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E03743"/>
    <w:pPr>
      <w:pBdr>
        <w:bottom w:val="single" w:sz="4" w:space="4" w:color="7C8F97" w:themeColor="accent1"/>
      </w:pBdr>
      <w:spacing w:before="200" w:after="280"/>
      <w:ind w:left="936" w:right="936"/>
    </w:pPr>
    <w:rPr>
      <w:b/>
      <w:bCs/>
      <w:i/>
      <w:iCs/>
      <w:color w:val="7C8F97" w:themeColor="accent1"/>
    </w:rPr>
  </w:style>
  <w:style w:type="character" w:customStyle="1" w:styleId="IntenseQuoteChar">
    <w:name w:val="Intense Quote Char"/>
    <w:basedOn w:val="DefaultParagraphFont"/>
    <w:link w:val="IntenseQuote"/>
    <w:rsid w:val="00E03743"/>
    <w:rPr>
      <w:b/>
      <w:bCs/>
      <w:i/>
      <w:iCs/>
      <w:color w:val="7C8F97" w:themeColor="accent1"/>
      <w:sz w:val="20"/>
    </w:rPr>
  </w:style>
  <w:style w:type="paragraph" w:styleId="List">
    <w:name w:val="List"/>
    <w:basedOn w:val="Normal"/>
    <w:semiHidden/>
    <w:unhideWhenUsed/>
    <w:rsid w:val="00E0374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E0374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E0374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E0374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E0374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E0374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E0374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E0374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E0374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E0374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E0374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E0374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E0374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E0374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E0374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E0374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E0374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E0374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E0374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E0374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E0374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E037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E037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sid w:val="00E03743"/>
    <w:rPr>
      <w:color w:val="404040" w:themeColor="text1" w:themeTint="BF"/>
      <w:sz w:val="20"/>
    </w:rPr>
  </w:style>
  <w:style w:type="paragraph" w:styleId="NormalWeb">
    <w:name w:val="Normal (Web)"/>
    <w:basedOn w:val="Normal"/>
    <w:uiPriority w:val="99"/>
    <w:semiHidden/>
    <w:unhideWhenUsed/>
    <w:rsid w:val="00E03743"/>
  </w:style>
  <w:style w:type="paragraph" w:styleId="NormalIndent">
    <w:name w:val="Normal Indent"/>
    <w:basedOn w:val="Normal"/>
    <w:semiHidden/>
    <w:unhideWhenUsed/>
    <w:rsid w:val="00E0374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03743"/>
  </w:style>
  <w:style w:type="character" w:customStyle="1" w:styleId="NoteHeadingChar">
    <w:name w:val="Note Heading Char"/>
    <w:basedOn w:val="DefaultParagraphFont"/>
    <w:link w:val="NoteHeading"/>
    <w:semiHidden/>
    <w:rsid w:val="00E03743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E0374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03743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E0374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E0374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03743"/>
  </w:style>
  <w:style w:type="character" w:customStyle="1" w:styleId="SalutationChar">
    <w:name w:val="Salutation Char"/>
    <w:basedOn w:val="DefaultParagraphFont"/>
    <w:link w:val="Salutation"/>
    <w:semiHidden/>
    <w:rsid w:val="00E03743"/>
    <w:rPr>
      <w:color w:val="404040" w:themeColor="text1" w:themeTint="BF"/>
      <w:sz w:val="20"/>
    </w:rPr>
  </w:style>
  <w:style w:type="paragraph" w:styleId="Subtitle">
    <w:name w:val="Subtitle"/>
    <w:basedOn w:val="Normal"/>
    <w:next w:val="Normal"/>
    <w:link w:val="SubtitleChar"/>
    <w:qFormat/>
    <w:rsid w:val="00E03743"/>
    <w:pPr>
      <w:numPr>
        <w:ilvl w:val="1"/>
      </w:numPr>
    </w:pPr>
    <w:rPr>
      <w:rFonts w:asciiTheme="majorHAnsi" w:eastAsiaTheme="majorEastAsia" w:hAnsiTheme="majorHAnsi" w:cstheme="majorBidi"/>
      <w:i/>
      <w:iCs/>
      <w:color w:val="7C8F97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E03743"/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E0374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E03743"/>
  </w:style>
  <w:style w:type="paragraph" w:styleId="Title">
    <w:name w:val="Title"/>
    <w:basedOn w:val="Normal"/>
    <w:next w:val="Normal"/>
    <w:link w:val="TitleChar"/>
    <w:qFormat/>
    <w:rsid w:val="00E03743"/>
    <w:pPr>
      <w:pBdr>
        <w:bottom w:val="single" w:sz="8" w:space="4" w:color="7C8F97" w:themeColor="accent1"/>
      </w:pBdr>
      <w:spacing w:after="300"/>
      <w:contextualSpacing/>
    </w:pPr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03743"/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E0374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semiHidden/>
    <w:unhideWhenUsed/>
    <w:rsid w:val="00E0374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E0374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E0374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E0374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E0374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E0374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E0374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E0374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E0374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E03743"/>
    <w:pPr>
      <w:outlineLvl w:val="9"/>
    </w:pPr>
  </w:style>
  <w:style w:type="paragraph" w:customStyle="1" w:styleId="BasicParagraph">
    <w:name w:val="[Basic Paragraph]"/>
    <w:basedOn w:val="Normal"/>
    <w:uiPriority w:val="99"/>
    <w:rsid w:val="0079220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64332"/>
  </w:style>
  <w:style w:type="table" w:styleId="TableGrid">
    <w:name w:val="Table Grid"/>
    <w:basedOn w:val="TableNormal"/>
    <w:uiPriority w:val="39"/>
    <w:rsid w:val="005E2094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5A51"/>
    <w:rPr>
      <w:color w:val="524A8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A5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council@tollertonparishcouncil.gov.uk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888110-FA41-4D02-BE4F-9A18446AE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northern Type</dc:creator>
  <cp:keywords/>
  <dc:description/>
  <cp:lastModifiedBy>Lesa Gilbert</cp:lastModifiedBy>
  <cp:revision>2</cp:revision>
  <cp:lastPrinted>2017-01-15T21:56:00Z</cp:lastPrinted>
  <dcterms:created xsi:type="dcterms:W3CDTF">2022-06-07T11:15:00Z</dcterms:created>
  <dcterms:modified xsi:type="dcterms:W3CDTF">2022-06-07T11:15:00Z</dcterms:modified>
  <cp:category/>
</cp:coreProperties>
</file>